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55b2" w14:textId="2065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Қонаев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24 октября 2023 года № 11-38. Зарегистрировано Департаментом юстиции Алматинской области 1 ноября 2023 года № 6047-05.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постановления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города Қонаев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города Қонаев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Қонаев от 24 октября 2023 года № 11-38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Қонаев Алматинской области от 21.02.2025 </w:t>
      </w:r>
      <w:r>
        <w:rPr>
          <w:rFonts w:ascii="Times New Roman"/>
          <w:b w:val="false"/>
          <w:i w:val="false"/>
          <w:color w:val="ff0000"/>
          <w:sz w:val="28"/>
        </w:rPr>
        <w:t>№ 39-143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Қонаев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города Қонаев (далее – Правила) разработаны в соответствии с Законом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Қонаев,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города Қонаев в денежной или натуральной форме отдельным категориям нуждающихся граждан (далее – получатели), а также к праздничным дням и памятным датам.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местный исполнительный орган города Қонаев, осуществляющий оказание социальной помощи;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акима города Қонаев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информационно–коммуникационной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веб–портал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города Қонаев Алматинской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62-212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 устанавливаются маслихатом города Қонаев по представлению государственного учреждения "Отдел занятости и социальных программ города Қонаев":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–День памяти аварии на Чернобыльской атомной электростанции, а также день закрытия Семипалатинского испытательного полигона – 29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города Қонаев Алматинской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62-212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государственным учреждением "Отдел занятости исоциальных программ города Қонаев" и утверждаются маслихатом города Қонаев.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недвижимому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недвижимому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недвижимому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маслихатом города Қонаев.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маслихатом города Қонаев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города Қонаев Алматинской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62-212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постановлением акимата Алматинской области.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и памятным датам для отдельно взятой категории получателей устанавливается в едином размере местными исполнительными органами города Қонаев по согласованию с исполнительными органами Алматинской области, один раз в год в виде денежных выплат следующим категориям граждан: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единовременно, один раз в год 450 (четыреста пятьдесят) месячных расчетных показателей;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15 (пятнадцать) месячных расчетных показателей;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15 (пятнадцать) месячных расчетных показателей;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50 (пятьдесят) месячных расчетных показателей;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действия50 (пятьдесят) месячных расчетных показателей;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ветеранам,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50 (пятьдесят) месячных расчетных показателей;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20 (двадцать) месячных расчетных показателей;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30 (тридцать) месячных расчетных показателей;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50 (пятьдесят) месячных расчетных показателей;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50 (пятьдесят) месячных расчетных показателей;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50 (пятьдесят) месячных расчетных показателей;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семьям лиц, погибшим при ликвидации последствий катастрофы на Чернобыльской атомной электростанции50 (пятьдесят) месячных расчетных показателей;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семьям лиц, умершим вследствие лучевой болезни или умерших лиц c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50 (пятьдесят) месячных расчетных показателей;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Қонаев Алматинской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62-212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оказывается один раз в год отдельным категориям нуждающихся граждан,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социальная помощь оказывается с учетом среднедушевого дохода не превышающего порога, однократного размера к прожиточному минимуму по Алматинской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недвижимому имуществу (при наличии подтверждающего документа) в размере 400 (четыреста)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пожара социальная помощь оказывается с учетом среднедушевого дохода не превышающего порога, однократного размера к прожиточному минимуму по Алматинской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егонедвижимом имуществу (при наличии подтверждающего документа) в размере 400 (четыреста)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не позднее трех месяцев со дня возникновения пожара или чрезвычайной ситуации.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города Қонаев Алматинской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62-212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Социальная помощь оказывается ежемесячно отдельным категориям нуждающихся граждан,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 имеющие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амбулаторном лечении с заболеванием туберкулез ежемесячно без учета среднедушевого дохода 7 (семь)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3) 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ветеранам Великой Отечественной войны, статус которых определен статьей 4 Закона Республики Казахстан "О ветеранах" 3 (три) месячных расчетных показателя на оплату комунальных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10-1 с изменениями, внесенными решением маслихата города Қонаев Алматинской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62-212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и памятным датам оказывается без истребования заявлений от получателей.</w:t>
      </w:r>
    </w:p>
    <w:bookmarkEnd w:id="41"/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местными исполнительными органами города Қонаев по согласованию с исполнительными органами Алматинской области.</w:t>
      </w:r>
    </w:p>
    <w:bookmarkEnd w:id="42"/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государственное учреждение "Отдел занятости и социальных программ города Қонаев" или к акиму сельского округа, или в Государственную корпорацию с заявлением по форме, согласно приложению 1 к настоящим правилам, или электронно на портал с заявлением по форме согласно приложению 1-1 к настоящим правилам.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ИС государственных органов и (или) организаций через шлюз "электронное правительство" по форме согласно приложению 1-2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города Қонаев Алматинской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62-212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Поступившие заявления, в том числе электронные, государственное учреждение "Отдел занятости и социальных программ города Қонаев" регистрирует в день поступления в течении рабочего дня, а в случае поступления вне времени рабочего дня- первый рабочий день после даты поступления заявления.</w:t>
      </w:r>
    </w:p>
    <w:bookmarkEnd w:id="45"/>
    <w:bookmarkStart w:name="z10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пункта 6настоящих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46"/>
    <w:bookmarkStart w:name="z10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приложениям 2,3к настоящим правилам, и направляет их в государственное учреждение "Отдел занятости и социальных программ города Қонаев" или акиму поселка, села, сельского округа.</w:t>
      </w:r>
    </w:p>
    <w:bookmarkEnd w:id="47"/>
    <w:bookmarkStart w:name="z1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государственное учреждение "Отдел занятости и социальных программ города Қонаев".</w:t>
      </w:r>
    </w:p>
    <w:bookmarkEnd w:id="48"/>
    <w:bookmarkStart w:name="z1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государственное учреждение "Отдел занятости и социальных программ города Қонаев"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9"/>
    <w:bookmarkStart w:name="z1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утерейгосударственное учреждение "Отдел занятости и социальных программ города Қонаев"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0"/>
    <w:bookmarkStart w:name="z1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"Отдел занятости и социальных программ города Қонаев"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1"/>
    <w:bookmarkStart w:name="z1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2"/>
    <w:bookmarkStart w:name="z1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"Отдел занятости и социальных программ города Қонаев"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3"/>
    <w:bookmarkStart w:name="z10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15 и 16 правил, государственное учреждение "Отдел занятости и социальных программ города Қонаев"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54"/>
    <w:bookmarkStart w:name="z11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государственное учреждение "Отдел занятости и социальных программ города Қонаев"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55"/>
    <w:bookmarkStart w:name="z11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государственным учреждением "Отдел занятости и социальных программ города Қонаев", которое проводится путем:</w:t>
      </w:r>
    </w:p>
    <w:bookmarkEnd w:id="56"/>
    <w:bookmarkStart w:name="z1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57"/>
    <w:bookmarkStart w:name="z1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58"/>
    <w:bookmarkStart w:name="z1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59"/>
    <w:bookmarkStart w:name="z1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60"/>
    <w:bookmarkStart w:name="z11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государственное учреждение "Отдел занятости и социальных программ города Қонаев", должностное лицо ведут протокол заслушивания.</w:t>
      </w:r>
    </w:p>
    <w:bookmarkEnd w:id="61"/>
    <w:bookmarkStart w:name="z1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занятости и социальных программ города Қонаев", должностное лицо обязаны обеспечить заявителю возможность ознакомиться с протоколом заслушивания.</w:t>
      </w:r>
    </w:p>
    <w:bookmarkEnd w:id="62"/>
    <w:bookmarkStart w:name="z1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63"/>
    <w:bookmarkStart w:name="z1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государственное учреждение "Отдел занятости и социальных программ города Қонаев" принимает решение об оказании (отказе в оказании) социальной помощи по форме согласно приложению 4к настоящим правилам.</w:t>
      </w:r>
    </w:p>
    <w:bookmarkEnd w:id="64"/>
    <w:bookmarkStart w:name="z1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20)Государственное учреждение "Отдел занятости и социальных программ города Қонаев" направляет заявителю уведомление о принятом решении об оказании социальной помощи согласно приложению 5к настоящим правилам (в случае отказа – согласно приложению 6к настоящим правилам).</w:t>
      </w:r>
    </w:p>
    <w:bookmarkEnd w:id="65"/>
    <w:bookmarkStart w:name="z1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sms–оповещения на мобильный телефон заявителя.</w:t>
      </w:r>
    </w:p>
    <w:bookmarkEnd w:id="66"/>
    <w:bookmarkStart w:name="z1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sms–оповещения на мобильный телефон заявителя государственное учреждение "Отдел занятости и социальных программ города Қонаев"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67"/>
    <w:bookmarkStart w:name="z1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68"/>
    <w:bookmarkStart w:name="z1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69"/>
    <w:bookmarkStart w:name="z1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1)выявления недостоверных сведений, представленных заявителями;</w:t>
      </w:r>
    </w:p>
    <w:bookmarkEnd w:id="70"/>
    <w:bookmarkStart w:name="z12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2)отказа, уклонения заявителя от проведения обследования материального положения лица (семьи);</w:t>
      </w:r>
    </w:p>
    <w:bookmarkEnd w:id="71"/>
    <w:bookmarkStart w:name="z1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2"/>
    <w:bookmarkStart w:name="z1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73"/>
    <w:bookmarkStart w:name="z1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расходов на предоставление социальной помощи осуществляется в пределах средств, предусмотренных бюджетом города Қонаев на текущий финансовый год.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занятости и социальных программ города Қонаев"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государственного учреждения "Отдел занятости и социальных программ города Қонаев",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решения маслихата города Қонаев Алматинской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62-212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получателей на постоянное проживание за пределы города Қонаев;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получателя на проживание в центры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маслихата города Қонаев Алматинской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62-212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14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5"/>
    <w:bookmarkStart w:name="z14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корпорацию.</w:t>
      </w:r>
    </w:p>
    <w:bookmarkEnd w:id="76"/>
    <w:bookmarkStart w:name="z14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настоящим правилам.</w:t>
      </w:r>
    </w:p>
    <w:bookmarkEnd w:id="77"/>
    <w:bookmarkStart w:name="z14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Процесс осуществления выплаты социальной помощи через Государственную корпорацию инициируется государственное учреждение "Отдел занятости и социальных программ города Қонаев"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78"/>
    <w:bookmarkStart w:name="z14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На основании решения государственным учреждением "Отдел занятости и социальных программ города Қонаев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решения маслихата города Қонаев Алматинской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62-212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решения маслихата города Қонаев Алматинской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62-212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Start w:name="z15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возврате суммы социальной помощи из уполномоченной организации по выплате социальной помощи государственное учреждение "Отдел занятости и социальных программ города Қонаев"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80"/>
    <w:bookmarkStart w:name="z15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Государственная корпорация не позднее последнего рабочего дня текущего месяца переводит в государственное учреждение "Отдел занятости и социальных программ города Қонаев" излишне зачисленные (выплаченные) суммы социальной помощи, поступившие на счет Государственной корпорации.</w:t>
      </w:r>
    </w:p>
    <w:bookmarkEnd w:id="81"/>
    <w:bookmarkStart w:name="z15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Оплата банковских услуг, связанных с выплатой социальной помощи,</w:t>
      </w:r>
    </w:p>
    <w:bookmarkEnd w:id="82"/>
    <w:bookmarkStart w:name="z15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за счет средств местных бюджетов на основании договора, заключаемого между Государственной корпорацией и государственное учреждение "Отдел занятости и социальных программ города Қонаев".</w:t>
      </w:r>
    </w:p>
    <w:bookmarkEnd w:id="83"/>
    <w:bookmarkStart w:name="z15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государственной услуги</w:t>
      </w:r>
    </w:p>
    <w:bookmarkEnd w:id="84"/>
    <w:bookmarkStart w:name="z15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Услугополучатель вправе обжаловать решение, действие (бездействие) услугодателя, должностного лица в соответствии с пунктом 1 статьи 91 Административного процедурно-процессуального кодекса Республики Казахстан.</w:t>
      </w:r>
    </w:p>
    <w:bookmarkEnd w:id="85"/>
    <w:bookmarkStart w:name="z15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чьи решение, действие (бездействие) обжалуются.</w:t>
      </w:r>
    </w:p>
    <w:bookmarkEnd w:id="86"/>
    <w:bookmarkStart w:name="z15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чьи решение, действие (бездействие) обжалуются, не позднее трех рабочих дней со дня поступления жалобы направляют ее и административное дело в вышестоящий административный орган (далее – орган, рассматривающий жалобу).</w:t>
      </w:r>
    </w:p>
    <w:bookmarkEnd w:id="87"/>
    <w:bookmarkStart w:name="z16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чьи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решение, совершит действие, полностью удовлетворяющие требования, указанные в жалобе.</w:t>
      </w:r>
    </w:p>
    <w:bookmarkEnd w:id="88"/>
    <w:bookmarkStart w:name="z16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пунктом 2 статьи 25 Закона Республики Казахстан "О государственных услугах".</w:t>
      </w:r>
    </w:p>
    <w:bookmarkEnd w:id="89"/>
    <w:bookmarkStart w:name="z16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услугодателю, непосредственно оказывающему государственные услуги, подлежит рассмотрению в течение пяти рабочих дней со дня ее регистрации.</w:t>
      </w:r>
    </w:p>
    <w:bookmarkEnd w:id="90"/>
    <w:bookmarkStart w:name="z16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91"/>
    <w:bookmarkStart w:name="z16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законами Республики Казахстан, обращение в суд допускается после обжалования в досудебном порядке в соответствии с пунктом 5 статьи 91 Административного процедурно-процессуального кодекса Республики Казахстан.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настоящим правилам оказания социальной помощи, установления ее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ГУ "Отдел занятости и социальных программ города Қонаев"</w:t>
            </w:r>
          </w:p>
        </w:tc>
      </w:tr>
    </w:tbl>
    <w:bookmarkStart w:name="z16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3"/>
    <w:bookmarkStart w:name="z16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_______________________________________________</w:t>
      </w:r>
    </w:p>
    <w:bookmarkEnd w:id="94"/>
    <w:bookmarkStart w:name="z16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заявителя)</w:t>
      </w:r>
    </w:p>
    <w:bookmarkEnd w:id="95"/>
    <w:bookmarkStart w:name="z17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 года</w:t>
      </w:r>
    </w:p>
    <w:bookmarkEnd w:id="96"/>
    <w:bookmarkStart w:name="z17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</w:t>
      </w:r>
    </w:p>
    <w:bookmarkEnd w:id="97"/>
    <w:bookmarkStart w:name="z17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_________________________</w:t>
      </w:r>
    </w:p>
    <w:bookmarkEnd w:id="98"/>
    <w:bookmarkStart w:name="z17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 номер документа: ________ кем выдан: _________</w:t>
      </w:r>
    </w:p>
    <w:bookmarkEnd w:id="99"/>
    <w:bookmarkStart w:name="z17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года</w:t>
      </w:r>
    </w:p>
    <w:bookmarkEnd w:id="100"/>
    <w:bookmarkStart w:name="z17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местожительства: _______________________________</w:t>
      </w:r>
    </w:p>
    <w:bookmarkEnd w:id="101"/>
    <w:bookmarkStart w:name="z17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</w:t>
      </w:r>
    </w:p>
    <w:bookmarkEnd w:id="102"/>
    <w:bookmarkStart w:name="z17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_____________________ село _________________________</w:t>
      </w:r>
    </w:p>
    <w:bookmarkEnd w:id="103"/>
    <w:bookmarkStart w:name="z17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______________________ дом ______ квартира _____</w:t>
      </w:r>
    </w:p>
    <w:bookmarkEnd w:id="104"/>
    <w:bookmarkStart w:name="z17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 ___________________________________________</w:t>
      </w:r>
    </w:p>
    <w:bookmarkEnd w:id="105"/>
    <w:bookmarkStart w:name="z18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банка_____________________________________________</w:t>
      </w:r>
    </w:p>
    <w:bookmarkEnd w:id="106"/>
    <w:bookmarkStart w:name="z18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 _______________________________</w:t>
      </w:r>
    </w:p>
    <w:bookmarkEnd w:id="107"/>
    <w:bookmarkStart w:name="z18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социальную помощь _________________________</w:t>
      </w:r>
    </w:p>
    <w:bookmarkEnd w:id="108"/>
    <w:bookmarkStart w:name="z18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 в соответствии с Законом Республики Казахстан "О персональных данных и их защите", хранение и использование сведений, составляющих охраняемую законом тайну, содержащихся в информационных системах, необходимых при назначении (перерасчете) выплаты, а также при выполнении уполномоченным органом по оказанию социальной помощи своих обязательств в соответствии с законодательством Республики Казахстан.</w:t>
      </w:r>
    </w:p>
    <w:bookmarkEnd w:id="110"/>
    <w:bookmarkStart w:name="z18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получение сведений о себе как о владельце банковского счета и номерах банковских счетов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"Казпочта".</w:t>
      </w:r>
    </w:p>
    <w:bookmarkEnd w:id="111"/>
    <w:bookmarkStart w:name="z18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местожительства (в том числе выезд за пределы Республики Казахстан), анкетных данных, банковских реквизитов обязуюсь сообщить в уполномоченный орган по оказанию социальной помощи в течение 10 (десять) рабочих дней.</w:t>
      </w:r>
    </w:p>
    <w:bookmarkEnd w:id="112"/>
    <w:bookmarkStart w:name="z18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Уведомлен(а) о возможности открытия отдельного банковского счета для зачисления социальной помощи, выплачиваемой из местного бюджета, а также о том, что на деньги, находящиеся на таком счете, не допускается обращение взыскания третьими лицами.</w:t>
      </w:r>
    </w:p>
    <w:bookmarkEnd w:id="113"/>
    <w:bookmarkStart w:name="z18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20____ года.</w:t>
      </w:r>
    </w:p>
    <w:bookmarkEnd w:id="114"/>
    <w:bookmarkStart w:name="z18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5"/>
    <w:bookmarkStart w:name="z19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заявителя (законного представителя)</w:t>
      </w:r>
    </w:p>
    <w:bookmarkEnd w:id="116"/>
    <w:bookmarkStart w:name="z19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принял:</w:t>
      </w:r>
    </w:p>
    <w:bookmarkEnd w:id="117"/>
    <w:bookmarkStart w:name="z19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8"/>
    <w:bookmarkStart w:name="z19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и подпись лица, принявшего заявление)</w:t>
      </w:r>
    </w:p>
    <w:bookmarkEnd w:id="119"/>
    <w:bookmarkStart w:name="z19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20____ года.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настоящим правилам оказания социальной помощи, установления ее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ГУ "Отдел занятости и социальных программ города Қонаев"</w:t>
            </w:r>
          </w:p>
        </w:tc>
      </w:tr>
    </w:tbl>
    <w:bookmarkStart w:name="z19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оказание социальной помощи через веб-портал "электронное правительство"</w:t>
      </w:r>
    </w:p>
    <w:bookmarkEnd w:id="121"/>
    <w:bookmarkStart w:name="z19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гражданина (ки) __________________________________________________ </w:t>
      </w:r>
    </w:p>
    <w:bookmarkEnd w:id="122"/>
    <w:bookmarkStart w:name="z19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заявителя)</w:t>
      </w:r>
    </w:p>
    <w:bookmarkEnd w:id="123"/>
    <w:bookmarkStart w:name="z20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__________________________________________________</w:t>
      </w:r>
    </w:p>
    <w:bookmarkEnd w:id="124"/>
    <w:bookmarkStart w:name="z20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</w:t>
      </w:r>
    </w:p>
    <w:bookmarkEnd w:id="125"/>
    <w:bookmarkStart w:name="z20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государственных органов:</w:t>
      </w:r>
    </w:p>
    <w:bookmarkEnd w:id="126"/>
    <w:bookmarkStart w:name="z20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информационной системы "Государственная база данных "Физические лица"</w:t>
      </w:r>
    </w:p>
    <w:bookmarkEnd w:id="127"/>
    <w:bookmarkStart w:name="z20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bookmarkEnd w:id="128"/>
    <w:bookmarkStart w:name="z20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Вид документа, удостоверяющего личность: _______________________________Серия документа: ____________________</w:t>
      </w:r>
    </w:p>
    <w:bookmarkEnd w:id="129"/>
    <w:bookmarkStart w:name="z20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________________________________________________</w:t>
      </w:r>
    </w:p>
    <w:bookmarkEnd w:id="130"/>
    <w:bookmarkStart w:name="z20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выдан: _____________________________________________________</w:t>
      </w:r>
    </w:p>
    <w:bookmarkEnd w:id="131"/>
    <w:bookmarkStart w:name="z20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____________________________________________________</w:t>
      </w:r>
    </w:p>
    <w:bookmarkEnd w:id="132"/>
    <w:bookmarkStart w:name="z20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места жительства:</w:t>
      </w:r>
    </w:p>
    <w:bookmarkEnd w:id="133"/>
    <w:bookmarkStart w:name="z21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Область __________________________________ город (район) _____________ село: ______________ улица (микрорайон) _________ дом ____ квартира_______________</w:t>
      </w:r>
    </w:p>
    <w:bookmarkEnd w:id="134"/>
    <w:bookmarkStart w:name="z21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социальную помощь _________________________</w:t>
      </w:r>
    </w:p>
    <w:bookmarkEnd w:id="135"/>
    <w:bookmarkStart w:name="z21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 __________________________________________</w:t>
      </w:r>
    </w:p>
    <w:bookmarkEnd w:id="137"/>
    <w:bookmarkStart w:name="z21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</w:t>
      </w:r>
    </w:p>
    <w:bookmarkEnd w:id="138"/>
    <w:bookmarkStart w:name="z21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 ______________________________________________</w:t>
      </w:r>
    </w:p>
    <w:bookmarkEnd w:id="139"/>
    <w:bookmarkStart w:name="z21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140"/>
    <w:bookmarkStart w:name="z21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</w:t>
      </w:r>
    </w:p>
    <w:bookmarkEnd w:id="141"/>
    <w:bookmarkStart w:name="z21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 в соответствии с Законом Республики Казахстан "О персональных данных и их защите", хранение и использование сведений, составляющих охраняемую законом тайну, содержащихся в информационных системах, необходимых при назначении (перерасчете) выплаты, а также при выполнении уполномоченным органом по оказанию социальной помощи своих обязательств в соответствии с законодательством Республики Казахстан.</w:t>
      </w:r>
    </w:p>
    <w:bookmarkEnd w:id="142"/>
    <w:bookmarkStart w:name="z21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получение сведений о себе как о владельце банковского счета и номерах банковских счетов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</w:t>
      </w:r>
    </w:p>
    <w:bookmarkEnd w:id="143"/>
    <w:bookmarkStart w:name="z22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местожительства (в том числе выезд за пределы Республики Казахстан), анкетных данных, банковских реквизитов обязуюсь сообщить в уполномоченный орган по оказанию социальной помощи в течение 10 (десять) рабочих дней.</w:t>
      </w:r>
    </w:p>
    <w:bookmarkEnd w:id="144"/>
    <w:bookmarkStart w:name="z22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Уведомлен(а) о возможности открытия отдельного банковского счета для зачисления социальной помощи, выплачиваемой из местного бюджета, а также о том, что на деньги, находящиеся на таком счете, не допускается обращение взыскания третьими лицами.</w:t>
      </w:r>
    </w:p>
    <w:bookmarkEnd w:id="145"/>
    <w:bookmarkStart w:name="z22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заявителя __________________________</w:t>
      </w:r>
    </w:p>
    <w:bookmarkEnd w:id="146"/>
    <w:bookmarkStart w:name="z22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заявления:</w:t>
      </w:r>
    </w:p>
    <w:bookmarkEnd w:id="147"/>
    <w:bookmarkStart w:name="z22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.___. _____ год __ часов __ минут__ секунд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настоящим правилам оказания социальной помощи, установления ее размеров и определения перечня отдельных категорий нуждающихся граждан</w:t>
            </w:r>
          </w:p>
        </w:tc>
      </w:tr>
    </w:tbl>
    <w:bookmarkStart w:name="z22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Запросы в информационные системы государственных органов и (или) организаций</w:t>
      </w:r>
    </w:p>
    <w:bookmarkEnd w:id="149"/>
    <w:bookmarkStart w:name="z22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отдельным категориям нуждающихся граждан формируются запросы по ИИН заявителя, членов семьи в информационные системы государственных органов и (или) организаций через шлюз "электронное правительство" для получения следующих сведений:</w:t>
      </w:r>
    </w:p>
    <w:bookmarkEnd w:id="150"/>
    <w:bookmarkStart w:name="z22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удостоверяющих личность из ГБД ФЛ;</w:t>
      </w:r>
    </w:p>
    <w:bookmarkEnd w:id="151"/>
    <w:bookmarkStart w:name="z22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регистрации по постоянному месту жительства заявителя из ГБД ФЛ;</w:t>
      </w:r>
    </w:p>
    <w:bookmarkEnd w:id="152"/>
    <w:bookmarkStart w:name="z23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банковских реквизитах в уполномоченной организации по выплате социальной помощи;</w:t>
      </w:r>
    </w:p>
    <w:bookmarkEnd w:id="153"/>
    <w:bookmarkStart w:name="z23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кадастровом номере и адресе недвижимости в ИС "ЕГКН";</w:t>
      </w:r>
    </w:p>
    <w:bookmarkEnd w:id="154"/>
    <w:bookmarkStart w:name="z23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свидетельству о рождении ребенка (детей) или выписке из актовой записи о рождении в ИС "ЗАГС" (записи актов гражданского состояния);</w:t>
      </w:r>
    </w:p>
    <w:bookmarkEnd w:id="155"/>
    <w:bookmarkStart w:name="z23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свидетельству о заключении брака в ИС "ЗАГС" (записи актов гражданского состояния);</w:t>
      </w:r>
    </w:p>
    <w:bookmarkEnd w:id="156"/>
    <w:bookmarkStart w:name="z23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документам об установлении опеки (попечительства) в ИС "НОБД";</w:t>
      </w:r>
    </w:p>
    <w:bookmarkEnd w:id="157"/>
    <w:bookmarkStart w:name="z23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регистрации по постоянному месту жительства опекаемого старше 14 лет из ГБД ФЛ;</w:t>
      </w:r>
    </w:p>
    <w:bookmarkEnd w:id="158"/>
    <w:bookmarkStart w:name="z23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сведений состоящих на Д-учете физического лица в ИС "ЭРДБ".</w:t>
      </w:r>
    </w:p>
    <w:bookmarkEnd w:id="159"/>
    <w:bookmarkStart w:name="z23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документы, подтверждающие запрашиваемые сведения из ИС государственных органов и (или) организации и ИС БВУ, удостоверяются ЭЦП соответствующих государственных органов и (или) организаций, БВУ через шлюз "электронное правительство", а также ЭЦП осуществившего запрос работника отделения государственной корпорации или заявителя.</w:t>
      </w:r>
    </w:p>
    <w:bookmarkEnd w:id="160"/>
    <w:bookmarkStart w:name="z23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1"/>
    <w:bookmarkStart w:name="z23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2"/>
    <w:bookmarkStart w:name="z24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лица";</w:t>
      </w:r>
    </w:p>
    <w:bookmarkEnd w:id="163"/>
    <w:bookmarkStart w:name="z24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"ЕГКН" – информационная система "Единый государственный кадастр недвижимости";</w:t>
      </w:r>
    </w:p>
    <w:bookmarkEnd w:id="164"/>
    <w:bookmarkStart w:name="z24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система;</w:t>
      </w:r>
    </w:p>
    <w:bookmarkEnd w:id="165"/>
    <w:bookmarkStart w:name="z24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"ЗАГС" – информационная система актов гражданского состояния;</w:t>
      </w:r>
    </w:p>
    <w:bookmarkEnd w:id="166"/>
    <w:bookmarkStart w:name="z24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"НОБД" – информационная система "Национальная образовательная база данных";</w:t>
      </w:r>
    </w:p>
    <w:bookmarkEnd w:id="167"/>
    <w:bookmarkStart w:name="z24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"ЭРДБ" – информационная система "Электронный регистр диспансерных больных";</w:t>
      </w:r>
    </w:p>
    <w:bookmarkEnd w:id="168"/>
    <w:bookmarkStart w:name="z24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БВУ – информационная система банков второго уровня;</w:t>
      </w:r>
    </w:p>
    <w:bookmarkEnd w:id="169"/>
    <w:bookmarkStart w:name="z24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70"/>
    <w:bookmarkStart w:name="z24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 к настоящим правилам оказания социальной помощи, установления ее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об отказе в приеме заявления на оказание социальной помощи</w:t>
      </w:r>
    </w:p>
    <w:bookmarkEnd w:id="172"/>
    <w:bookmarkStart w:name="z25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 "___" ___________ 20___ года</w:t>
      </w:r>
    </w:p>
    <w:bookmarkEnd w:id="173"/>
    <w:bookmarkStart w:name="z25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(ке) _________________________________________________,</w:t>
      </w:r>
    </w:p>
    <w:bookmarkEnd w:id="174"/>
    <w:bookmarkStart w:name="z25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заявителя)</w:t>
      </w:r>
    </w:p>
    <w:bookmarkEnd w:id="175"/>
    <w:bookmarkStart w:name="z25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"___" ___________ 20 ___ года,</w:t>
      </w:r>
    </w:p>
    <w:bookmarkEnd w:id="176"/>
    <w:bookmarkStart w:name="z25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приеме заявления на оказание социальной помощи по причине представления заявителем неполного пакета документов согласно перечню, предусмотренному пунктом 12 настоящих правил оказания социальной помощи, установления ее размеров и определения перечня отдельных категорий нуждающихся граждан, утвержденных постановлением Правительства Республики Казахстан от 30 июня 2023 года № 523, и (или) документов с истекшим сроком действия (нужное подчеркнуть).</w:t>
      </w:r>
    </w:p>
    <w:bookmarkEnd w:id="177"/>
    <w:bookmarkStart w:name="z25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__________________________________________________________________________фамилия, имя, отчество (при его наличии) и должность ответственного лица)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настоящим правилам оказания социальной помощи, установления ее размеров и определения перечня отдельных категорий нуждающихся граждан</w:t>
            </w:r>
          </w:p>
        </w:tc>
      </w:tr>
    </w:tbl>
    <w:bookmarkStart w:name="z25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для определения нуждаемости лица (семьи)</w:t>
      </w:r>
    </w:p>
    <w:bookmarkEnd w:id="179"/>
    <w:bookmarkStart w:name="z25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 20__ года</w:t>
      </w:r>
    </w:p>
    <w:bookmarkEnd w:id="180"/>
    <w:bookmarkStart w:name="z26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1"/>
    <w:bookmarkStart w:name="z26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(населенный пункт)</w:t>
      </w:r>
    </w:p>
    <w:bookmarkEnd w:id="182"/>
    <w:bookmarkStart w:name="z26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</w:t>
      </w:r>
    </w:p>
    <w:bookmarkEnd w:id="183"/>
    <w:bookmarkStart w:name="z26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4"/>
    <w:bookmarkStart w:name="z26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5"/>
    <w:bookmarkStart w:name="z26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</w:t>
      </w:r>
    </w:p>
    <w:bookmarkEnd w:id="186"/>
    <w:bookmarkStart w:name="z26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7"/>
    <w:bookmarkStart w:name="z26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8"/>
    <w:bookmarkStart w:name="z26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Причины обращения заявителя за социальной помощью</w:t>
      </w:r>
    </w:p>
    <w:bookmarkEnd w:id="189"/>
    <w:bookmarkStart w:name="z26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0"/>
    <w:bookmarkStart w:name="z27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1"/>
    <w:bookmarkStart w:name="z27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активных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193"/>
    <w:bookmarkStart w:name="z27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194"/>
    <w:bookmarkStart w:name="z27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</w:t>
      </w:r>
    </w:p>
    <w:bookmarkEnd w:id="195"/>
    <w:bookmarkStart w:name="z27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ветеранов,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лиц с инвалидностью, детей с инвалидностью (указать или добавить иную категорию)</w:t>
      </w:r>
    </w:p>
    <w:bookmarkEnd w:id="196"/>
    <w:bookmarkStart w:name="z27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7"/>
    <w:bookmarkStart w:name="z27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</w:t>
      </w:r>
    </w:p>
    <w:bookmarkEnd w:id="198"/>
    <w:bookmarkStart w:name="z27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9"/>
    <w:bookmarkStart w:name="z27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</w:t>
      </w:r>
    </w:p>
    <w:bookmarkEnd w:id="200"/>
    <w:bookmarkStart w:name="z28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1"/>
    <w:bookmarkStart w:name="z28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</w:t>
      </w:r>
    </w:p>
    <w:bookmarkEnd w:id="203"/>
    <w:bookmarkStart w:name="z28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заявленные доходы от его эксплуатации)</w:t>
      </w:r>
    </w:p>
    <w:bookmarkEnd w:id="204"/>
    <w:bookmarkStart w:name="z28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205"/>
    <w:bookmarkStart w:name="z28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</w:t>
      </w:r>
    </w:p>
    <w:bookmarkEnd w:id="206"/>
    <w:bookmarkStart w:name="z28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эксплуатации) ____________________________________________________________________</w:t>
      </w:r>
    </w:p>
    <w:bookmarkEnd w:id="207"/>
    <w:bookmarkStart w:name="z28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bookmarkEnd w:id="208"/>
    <w:bookmarkStart w:name="z28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9"/>
    <w:bookmarkStart w:name="z28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bookmarkEnd w:id="210"/>
    <w:bookmarkStart w:name="z29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1"/>
    <w:bookmarkStart w:name="z29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212"/>
    <w:bookmarkStart w:name="z29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3"/>
    <w:bookmarkStart w:name="z29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214"/>
    <w:bookmarkStart w:name="z29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15"/>
    <w:bookmarkStart w:name="z29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216"/>
    <w:bookmarkStart w:name="z29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17"/>
    <w:bookmarkStart w:name="z29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218"/>
    <w:bookmarkStart w:name="z29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19"/>
    <w:bookmarkStart w:name="z29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0"/>
    <w:bookmarkStart w:name="z30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(фамилия, имя, отчество (при его наличии)</w:t>
      </w:r>
    </w:p>
    <w:bookmarkEnd w:id="221"/>
    <w:bookmarkStart w:name="z30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</w:t>
      </w:r>
    </w:p>
    <w:bookmarkEnd w:id="222"/>
    <w:bookmarkStart w:name="z30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_____________________________________.</w:t>
      </w:r>
    </w:p>
    <w:bookmarkEnd w:id="223"/>
    <w:bookmarkStart w:name="z30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</w:t>
      </w:r>
    </w:p>
    <w:bookmarkEnd w:id="224"/>
    <w:bookmarkStart w:name="z30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5"/>
    <w:bookmarkStart w:name="z30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_______________________</w:t>
      </w:r>
    </w:p>
    <w:bookmarkEnd w:id="226"/>
    <w:bookmarkStart w:name="z30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 семьи)</w:t>
      </w:r>
    </w:p>
    <w:bookmarkEnd w:id="227"/>
    <w:bookmarkStart w:name="z30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8"/>
    <w:bookmarkStart w:name="z30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bookmarkEnd w:id="229"/>
    <w:bookmarkStart w:name="z30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настоящим правилам оказания социальной помощи, установления ее размеров и определения перечня отдельных категорий нуждающихся граждан</w:t>
            </w:r>
          </w:p>
        </w:tc>
      </w:tr>
    </w:tbl>
    <w:bookmarkStart w:name="z31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участковой комиссии № __</w:t>
      </w:r>
    </w:p>
    <w:bookmarkEnd w:id="231"/>
    <w:bookmarkStart w:name="z31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_________ 20__ г.</w:t>
      </w:r>
    </w:p>
    <w:bookmarkEnd w:id="232"/>
    <w:bookmarkStart w:name="z31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ее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отдельным категориям нуждающихся граждан,</w:t>
      </w:r>
    </w:p>
    <w:bookmarkEnd w:id="233"/>
    <w:bookmarkStart w:name="z31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____________________________________________________________________(фамилия, имя, отчество (при его наличии) заявителя) на основании представленных документов и результатов обследования материального положения заявителя (семьи) выносит заключение о</w:t>
      </w:r>
    </w:p>
    <w:bookmarkEnd w:id="234"/>
    <w:bookmarkStart w:name="z31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 (необходимости, отсутствии необходимости)</w:t>
      </w:r>
    </w:p>
    <w:bookmarkEnd w:id="235"/>
    <w:bookmarkStart w:name="z31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отдельным категориям нуждающихся граждан.</w:t>
      </w:r>
    </w:p>
    <w:bookmarkEnd w:id="236"/>
    <w:bookmarkStart w:name="z31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 __________________________</w:t>
      </w:r>
    </w:p>
    <w:bookmarkEnd w:id="237"/>
    <w:bookmarkStart w:name="z31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 _________________________</w:t>
      </w:r>
    </w:p>
    <w:bookmarkEnd w:id="238"/>
    <w:bookmarkStart w:name="z31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</w:p>
    <w:bookmarkEnd w:id="239"/>
    <w:bookmarkStart w:name="z32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(фамилия, имя, отчество (при его наличии)</w:t>
      </w:r>
    </w:p>
    <w:bookmarkEnd w:id="240"/>
    <w:bookmarkStart w:name="z32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 "__"____________ 20__ г. ___________________________________________________ фамилия, имя, отчество (при его наличии), должность, подпись работника, акима поселка, села, сельского округа или местного уполномоченного органа, принявшего документы.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настоящих правилам оказания социальной помощи, установления ее размеров и определения перечня отдельных категорий нуждающихся граждан</w:t>
            </w:r>
          </w:p>
        </w:tc>
      </w:tr>
    </w:tbl>
    <w:bookmarkStart w:name="z32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оказании (отказе в оказании) социальной помощи</w:t>
      </w:r>
    </w:p>
    <w:bookmarkEnd w:id="242"/>
    <w:bookmarkStart w:name="z32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 20__ года № _________ акимата города Қонаев</w:t>
      </w:r>
    </w:p>
    <w:bookmarkEnd w:id="243"/>
    <w:bookmarkStart w:name="z32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Заявитель__________________________________________________________</w:t>
      </w:r>
    </w:p>
    <w:bookmarkEnd w:id="244"/>
    <w:bookmarkStart w:name="z32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245"/>
    <w:bookmarkStart w:name="z32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__________________________</w:t>
      </w:r>
    </w:p>
    <w:bookmarkEnd w:id="246"/>
    <w:bookmarkStart w:name="z32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</w:t>
      </w:r>
    </w:p>
    <w:bookmarkEnd w:id="247"/>
    <w:bookmarkStart w:name="z32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документа, подтверждающего факт наличия основания для отнесения к категории нуждающихся ________________________</w:t>
      </w:r>
    </w:p>
    <w:bookmarkEnd w:id="248"/>
    <w:bookmarkStart w:name="z33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специальной комиссии (по основаниям, указанным в подпунктах 1), 2),3) пункта 10 настоящих правил): _________________________</w:t>
      </w:r>
    </w:p>
    <w:bookmarkEnd w:id="249"/>
    <w:bookmarkStart w:name="z33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помощь.</w:t>
      </w:r>
    </w:p>
    <w:bookmarkEnd w:id="250"/>
    <w:bookmarkStart w:name="z33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помощи: ____________________________________</w:t>
      </w:r>
    </w:p>
    <w:bookmarkEnd w:id="251"/>
    <w:bookmarkStart w:name="z33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bookmarkEnd w:id="252"/>
    <w:bookmarkStart w:name="z33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_______________________________________________</w:t>
      </w:r>
    </w:p>
    <w:bookmarkEnd w:id="253"/>
    <w:bookmarkStart w:name="z33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bookmarkEnd w:id="254"/>
    <w:bookmarkStart w:name="z33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Отказать в оказании социальной помощи</w:t>
      </w:r>
    </w:p>
    <w:bookmarkEnd w:id="255"/>
    <w:bookmarkStart w:name="z33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 ____________________________________________________________________</w:t>
      </w:r>
    </w:p>
    <w:bookmarkEnd w:id="256"/>
    <w:bookmarkStart w:name="z33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(основание отказа)</w:t>
      </w:r>
    </w:p>
    <w:bookmarkEnd w:id="257"/>
    <w:bookmarkStart w:name="z33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______________________________________________</w:t>
      </w:r>
    </w:p>
    <w:bookmarkEnd w:id="258"/>
    <w:bookmarkStart w:name="z34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</w:t>
      </w:r>
    </w:p>
    <w:bookmarkEnd w:id="259"/>
    <w:bookmarkStart w:name="z34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______________________________________________________</w:t>
      </w:r>
    </w:p>
    <w:bookmarkEnd w:id="260"/>
    <w:bookmarkStart w:name="z34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настоящим правилам оказания социальной помощи, установления ее размеров и определения перечня отдельных категорий нуждающихся граждан</w:t>
            </w:r>
          </w:p>
        </w:tc>
      </w:tr>
    </w:tbl>
    <w:bookmarkStart w:name="z34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оказании социальной помощи от "___" ________ 20 __ года</w:t>
      </w:r>
    </w:p>
    <w:bookmarkEnd w:id="262"/>
    <w:bookmarkStart w:name="z34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63"/>
    <w:bookmarkStart w:name="z34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социальной помощи)</w:t>
      </w:r>
    </w:p>
    <w:bookmarkEnd w:id="264"/>
    <w:bookmarkStart w:name="z34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(ке) _______________________________________________</w:t>
      </w:r>
    </w:p>
    <w:bookmarkEnd w:id="265"/>
    <w:bookmarkStart w:name="z34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(фамилия, имя, отчество (при его наличии)</w:t>
      </w:r>
    </w:p>
    <w:bookmarkEnd w:id="266"/>
    <w:bookmarkStart w:name="z34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</w:t>
      </w:r>
    </w:p>
    <w:bookmarkEnd w:id="267"/>
    <w:bookmarkStart w:name="z35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оказании социальной помощи от "__" _____ 20__ года № ___</w:t>
      </w:r>
    </w:p>
    <w:bookmarkEnd w:id="268"/>
    <w:bookmarkStart w:name="z35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сумма: _____________________________________ тенге (сумма прописью) с "___" ________ 20 __ года.</w:t>
      </w:r>
    </w:p>
    <w:bookmarkEnd w:id="269"/>
    <w:bookmarkStart w:name="z35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электронной цифровой подписью ответственного лица__________________________________________________________________ (должность и фамилия, имя, отчество (при его наличии) ответственного лица)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настоящим правилам оказания социальной помощи, установления ее размеров и определения перечня отдельных категорий нуждающихся граждан</w:t>
            </w:r>
          </w:p>
        </w:tc>
      </w:tr>
    </w:tbl>
    <w:bookmarkStart w:name="z35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отказе в оказании социальной помощи от "___" ________ 20 __ года ___________________________________________________________ (вид социальной помощи)</w:t>
      </w:r>
    </w:p>
    <w:bookmarkEnd w:id="271"/>
    <w:bookmarkStart w:name="z35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(ке) _______________________________________________</w:t>
      </w:r>
    </w:p>
    <w:bookmarkEnd w:id="272"/>
    <w:bookmarkStart w:name="z35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</w:t>
      </w:r>
    </w:p>
    <w:bookmarkEnd w:id="273"/>
    <w:bookmarkStart w:name="z35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</w:t>
      </w:r>
    </w:p>
    <w:bookmarkEnd w:id="274"/>
    <w:bookmarkStart w:name="z35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оказании социальной помощи от "___" __________ 20___ года № _____</w:t>
      </w:r>
    </w:p>
    <w:bookmarkEnd w:id="275"/>
    <w:bookmarkStart w:name="z35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оказании ______________________________________________</w:t>
      </w:r>
    </w:p>
    <w:bookmarkEnd w:id="276"/>
    <w:bookmarkStart w:name="z36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77"/>
    <w:bookmarkStart w:name="z36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(указать причины)</w:t>
      </w:r>
    </w:p>
    <w:bookmarkEnd w:id="278"/>
    <w:bookmarkStart w:name="z36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электронной цифровой подписью ответственного лица</w:t>
      </w:r>
    </w:p>
    <w:bookmarkEnd w:id="279"/>
    <w:bookmarkStart w:name="z36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 ответственного лица)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настоящим правилам оказания социальной помощи, установления ее размеров и определения перечня отдельных категорий| нуждающихся граждан</w:t>
            </w:r>
          </w:p>
        </w:tc>
      </w:tr>
    </w:tbl>
    <w:bookmarkStart w:name="z36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</w:t>
      </w:r>
    </w:p>
    <w:bookmarkEnd w:id="281"/>
    <w:bookmarkStart w:name="z36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Подразделение:</w:t>
      </w:r>
    </w:p>
    <w:bookmarkEnd w:id="282"/>
    <w:bookmarkStart w:name="z36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 на выплату: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6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(при наличии)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выплаты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опекуна (для детей с инвалидностью до семи лет, детей с инвалидностью с семи до восемнадцати лет - первой, второй, третьей групп)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Қонаев от 24 октября 2023 года № 11-38</w:t>
            </w:r>
          </w:p>
        </w:tc>
      </w:tr>
    </w:tbl>
    <w:bookmarkStart w:name="z7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решений маслихата города Қонаев:</w:t>
      </w:r>
    </w:p>
    <w:bookmarkEnd w:id="285"/>
    <w:bookmarkStart w:name="z7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города Қонаев от 14 февраля 2018 года № 31-143 "Об утверждении Правил оказания социальной помощи, установления размеров и определения перечня отдельных категорий нуждающихся граждан города Капшагай"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4545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86"/>
    <w:bookmarkStart w:name="z7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города Қонаев от 18 июля 2019 года № 54-201 "О внесении изменений в решение Капшагайского городского маслихата от 14 февраля 2018 года № 31-143 "Об утверждении Правил оказания социальной помощи, установления размеров и определения перечня отдельных категорий нуждающихся граждан города Капшагай""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4848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87"/>
    <w:bookmarkStart w:name="z7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города Қонаев от 27 марта 2020 года № 67-250 "О внесении изменений в решение Капшагайского городского маслихата от 14 февраля 2018 года № 31-143 "Об утверждении Правил оказания социальной помощи, установления размеров и определения перечня отдельных категорий нуждающихся граждан города Капшагай""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5446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88"/>
    <w:bookmarkStart w:name="z8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города Қонаев от 18 января 2022 года № 18-54 "О внесении изменений в решение Капшагайского городского маслихата от 14 февраля 2018 года № 31-143 "Об утверждении Правил оказания социальной помощи, установления размеров и определения перечня отдельных категорий нуждающихся граждан города Капшагай""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26606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