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b6a09" w14:textId="3ab6a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2023 год по городу Қонаев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Қонаев Алматинской области от 27 апреля 2023 года № 2-8. Зарегистрировано Департаментом юстиции Алматинской области 4 мая 2023 года № 5992-05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5 ноября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787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уплаты туристского взноса для иностранцев", маслихат города Қонаев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по 31 декабря 2023 года включительно – 5 (пять) процентов от стоимости пребывания.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города Қонаев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