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b0ce" w14:textId="749b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Шалкарском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2023 года № 105. Зарегистрировано Департаментом юстиции Актюбинской области 20 сентября 2023 года № 8402.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Шалкарского районного маслихата Актюбинской области от 02.09.2025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 оказания социальной помощи, установления ее размеров и определения перечня отдельных категорий нуждающихся граждан в Шалкарском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Шалкарского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сентября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Шалкарском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Шалкарского районного маслихата Актюбинской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>№ 658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ее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Шалкарском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Шалкарского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– уполномоченный государственный орган) – государственное учреждение "Шалкарский районный отдел занятости и социальных программ",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города и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зарегистрированных и проживающих в Шалкарском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- 1272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Закона, за исключением лиц, указанных в абзаце 6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- 90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Республики Казахстан - 25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- 13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детям с инвалидностью до семи лет, детям с инвалидностью с семи до восемнадцати лет в размере - 26 (двадцать шесть)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 в размере - 60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- 100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- 100 (сто) МРП;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к прожиточному минимуму, устанавливаемому на соответствующий финансовый год законом о республиканском бюджете за предшествовавший на момент обращения квартал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- 30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среднедушевой доход которых не превышает однократный размер к прожиточному минимуму, устанавливаемому на соответствующий финансовый год законом о республиканском бюджете в размере - 30 (тридцать) МРП.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и памятным датам оказывается без истребования заявлений от получателей.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и сроки оказания социальной помощи, основания для отказа, прекращения, возврата и выплаты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бюджетом Шалкарского района на текущий финансовый год.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15 сентября 2023 года № 105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решений Шалкарского районного маслихата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 ноября 2020 года № 565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правогвых актов № 7650);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 сентября 2022 года № 277 " О внесении изменений в решение Шалкарского районного маслихата от 2 ноября 2020 года № 565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районе"" (зарегистрированное в Реестре государственной регистрации нормативных правогвых актов № 29430);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7 декабря 2022 года № 327 " О внесении изменений в решение Шалкарского районного маслихата от 2 ноября 2020 года № 565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районе"" (зарегистрированное в Реестре государственной регистрации нормативных правогвых актов № 31108);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26 мая 2023 года № 65 " О внесении изменения в решение Шалкарского районного маслихата от 2 ноября 2020 года № 565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районе"" (зарегистрированное в Реестре государственной регистрации нормативных правогвых актов № 8357).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