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d027" w14:textId="e64d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Уилского районного маслихата от 26 декабря 2022 года № 199 "Об утверждении ставок туристского взноса для иностранцев на 2023 год по Уилскому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30 октября 2023 года № 80. Зарегистрировано Департаментом юстиции Актюбинской области 3 ноября 2023 года № 8425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декабря 2022 года № 199 "Об утверждении ставок туристского взноса для иностранцев на 2023 год по Уилскому району" (зарегистрированное в Реестре государственной регистрации нормативных правовых актов под № 31532).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