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cd2bba" w14:textId="7cd2bb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 в Уилском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Уилского районного маслихата Актюбинской области от 31 августа 2023 года № 76. Зарегистрировано Департаментом юстиции Актюбинской области 11 сентября 2023 года № 8395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56</w:t>
      </w:r>
      <w:r>
        <w:rPr>
          <w:rFonts w:ascii="Times New Roman"/>
          <w:b w:val="false"/>
          <w:i w:val="false"/>
          <w:color w:val="000000"/>
          <w:sz w:val="28"/>
        </w:rPr>
        <w:t xml:space="preserve">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граждан", Уилский районный маслихат 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Правила оказания социальной помощи, установления ее размеров и определения перечня отдельных категорий нуждающихся граждан в Уилском районе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Уилского районного маслихата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Уилского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Займолдин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Уилского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2023 года № 76</w:t>
            </w:r>
          </w:p>
        </w:tc>
      </w:tr>
    </w:tbl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 в Уилском районе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– в редакции решения Уилского районного маслихата Актюбинской области от 19.08.2026 </w:t>
      </w:r>
      <w:r>
        <w:rPr>
          <w:rFonts w:ascii="Times New Roman"/>
          <w:b w:val="false"/>
          <w:i w:val="false"/>
          <w:color w:val="ff0000"/>
          <w:sz w:val="28"/>
        </w:rPr>
        <w:t>№ 369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6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 в Уилском районе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июня 2023 года № 523 "Об утверждении Типовых правил оказания социальной помощи, установления ее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ее размеров и определения перечня отдельных категорий нуждающихся граждан.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Основные термины и понятия, которые используются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Уилского района Актюбинской области, по рассмотрению заявления лица (семьи), претендующего на оказание социальной помощи отдельным категориям нуждающихся граждан;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- помощь, предоставляемая местными исполнительными органами (далее – МИО)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(далее – уполномоченный государственный орган) – государственное учреждение "Уилский районный отдел занятости и социальных программ", осуществляющий оказание социальной помощи;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дни – дни национальных и государственных праздников Республики Казахстан;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специальная комиссия, создаваемая решением акимов города и соответствующих сельских округов для проведения обследования материального положения лиц (семей), обратившихся за адресной социальной помощью;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- утвержденный максимальный размер социальной помощи;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Данные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распространяются на лиц, постоянно зарегистрированных и проживающих в Уилском районе, за исключением случаев, указанных в последнем абзаце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Меры социальной поддержки,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статьей 71,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170,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229 Социального кодекса,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11,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13,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ветеранах" (далее – Закон), оказываются в порядке, определенном настоящими Правилами.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Социальная помощь предоставляется единовременно и (или) периодически (ежемесячно, ежеквартально, один раз в полугодие, один раз в год), осуществляется с месяца обращения.</w:t>
      </w:r>
    </w:p>
    <w:bookmarkEnd w:id="25"/>
    <w:bookmarkStart w:name="z33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Единовременная социальная помощь к праздничным дням оказывается без учета дохода в виде денежных выплат следующим категориям граждан: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 Дню Победы - 9 мая: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ветеранам Великой Отечественной войны в размере - 1272 (одна тысяча двести семьдесят два) месячных расчетных показателей (далее - МРП);</w:t>
      </w:r>
    </w:p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ветеранам боевых действий на территории других государств в размере - 90 (девяносто) МРП;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ветеранам, приравненным по льготам к ветеранам Великой Отечественной войны в размере - 90 (девяносто) МРП;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другим лицам, на которых распространяется действие Закона, за исключением лиц, указанных в абзаце 6 подпункта 1) пункта 6 настоящих правил в размере - 39 (тридцать девять) МРП;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 из числа участников ликвидации последствий катастрофы на Чернобыльской атомной электростанции в 1988 – 1989 годах, эвакуированные (самостоятельно выехавшие) из зон отчуждения и отселения в Республику Казахстан, включая детей, которые на день эвакуации находились во внутриутробном состоянии в размере - 90 (девяносто) МРП;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лицам, награжденным орденами и медалями бывшего Союза Советских Социалистических Республик (далее – бывшего Союза ССР) за самоотверженный труд и безупречную воинскую службу в тылу в годы Великой Отечественной войны в размере - 39 (тридцать девять) МРП;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лицам, проработавшим (прослужившим)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в размере - 39 (тридцать девять) МРП;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супруге (супругу) умерших участников Великой Отечественной войны, которые не вступали в повторный брак в размере - 39 (тридцать девять) МРП;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родителям и супруге, не вступившей в повторный брак, военнослужащих, умерших после прохождения воинской службы в Афганистане в размере - 39 (тридцать девять) МРП;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 Дню Республики Казахстан - 25 октября: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лицам с инвалидностью, получающим государственные социальные пособия по инвалидности, за исключением лиц, указанных в последнем абзаце настоящего подпункта в размере - 13 (тринадцать) МРП;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детям с инвалидностью до семи лет, детям с инвалидностью с семи до восемнадцати лет в размере - 26 (двадцать шесть) МРП; 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 Дню Независимости - 16 декабря: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принимавшим участие в событиях 17-18 декабря 1986 года в Казахстане, реабилитированным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реабилитации жертв массовых политических репрессий" в размере - 60 (шестьдесят) МРП.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права у отдельных категории граждан на получение социальной помощи (в соответствии статуса) в разные праздничные дни оказывается один вид социальной помощи (более высокий по размеру).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Основаниями для отнесения граждан к категории нуждающихся являются: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минимуму, устанавливаемому на соответствующий финансовый год законом о республиканском бюджете.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Социальная помощь один раз в год без учета дохода гражданина (семьи) оказывается: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гражданам (семьям) в связи с причинением ущерба им либо его имуществу вследствие стихийного бедствия не позднее шести месяцев с момента наступления такой ситуации в размере - 100 (сто) МРП;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гражданам (семьям) в связи с причинением ущерба им либо его имуществу вследствие пожара не позднее шести месяцев с момента наступления такой ситуации в размере - 100 (сто) МРП;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Социальная помощь один раз в год с учетом среднедушевого дохода гражданина (семьи) не превышающего однократного размера к прожиточному минимуму, устанавливаемому на соответствующий финансовый год законом о республиканском бюджете за предшествовавший на момент обращения квартал оказывается: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лицам, страдающим одним из социально значимых заболеваний согласно Перечня социально значимых заболеваний,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23 сентября 2020 года № ҚР ДСМ-108/2020 (зарегистрированное в Реестре государственной регистрации нормативных правовых актов № 21263) (далее – Перечень) в размере - 30 (тридцать) МРП;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по Перечню оказывается одному лицу по одному заболеванию один раз в год.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гражданам (семьям), среднедушевой доход которых не превышает однократный размер к прожиточному минимуму, устанавливаемому на соответствующий финансовый год законом о республиканском бюджете в размере - 30 (тридцать) МРП.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Среднедушевой доход семьи для оказания социальной помощи исчисляется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26 мая 2023 года № 181 "Об утверждении Правил исчисления совокупного дохода лица (семьи), претендующего на получение государственной адресной социальной помощи" (зарегистрирован в Реестре государственной регистрации нормативных правовых актов под № 32609).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Состав семьи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исчисления совокупного дохода лица (семьи), претендующего на получение государственной адресной социальной помощи.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Среднедушевой доход семьи рассчитывается путем деления совокупного дохода семьи за расчетный период (предыдущий квартал) на количество месяцев в указанном периоде (три месяца) и число членов семьи.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Семье (лицам), имеющим право на одновременное получение нескольких видов социальной помощи, назначается один вид социальной помощи. Социальная помощь оказывается указанным лицам, если они не находятся на полном государственном обеспечении.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Размер оказываемой социальной помощи в каждом отдельном случае определяет специальная комиссия и указывает его в заключении о необходимости оказания социальной помощи.</w:t>
      </w:r>
    </w:p>
    <w:bookmarkEnd w:id="59"/>
    <w:bookmarkStart w:name="z69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Социальная помощь к праздничным дням и памятным датам оказывается без истребования заявлений от получателей.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Категории получателей социальной помощи определяются МИО.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Для получения социальной помощи отдельным категориям нуждающихся граждан по основаниям,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Порядок и сроки оказания социальной помощи, основания для отказа, прекращения, возврата и выплаты социальной помощи определяются </w:t>
      </w:r>
      <w:r>
        <w:rPr>
          <w:rFonts w:ascii="Times New Roman"/>
          <w:b w:val="false"/>
          <w:i w:val="false"/>
          <w:color w:val="000000"/>
          <w:sz w:val="28"/>
        </w:rPr>
        <w:t>Главой 3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Типовых правил.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Финансирование расходов на предоставление социальной помощи осуществляется в пределах средств, предусмотренных бюджетом Уилского района на текущий финансовый год.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6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Уилского районного маслихата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августа 2023 года № 76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решений Уилского районного маслихата, признанных утратившими силу</w:t>
      </w:r>
    </w:p>
    <w:bookmarkStart w:name="z2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Уилского районного маслихата от 24 декабря 2015 года № 277 "Об утверждении Правил оказания социальной помощи, установления размеров и определения перечня отдельных категорий нуждающихся граждан в Уилском районе" (зарегистрировано в Реестре государственной регистрации нормативных правовых актов под № 4724); </w:t>
      </w:r>
    </w:p>
    <w:bookmarkEnd w:id="69"/>
    <w:bookmarkStart w:name="z2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Уилского районного маслихата от 8 апреля 2016 года № 15 "О внесении изменений в решение Уилского районного маслихата от 24 декабря 2015 года №277 "Об утверждении правил оказания социальной помощи, установления размеров и определения перечня отдельных категорий нуждающихся граждан в Уилском районе"" (зарегистрировано в Реестре государственной регистрации нормативных правовых актов под № 4889);</w:t>
      </w:r>
    </w:p>
    <w:bookmarkEnd w:id="70"/>
    <w:bookmarkStart w:name="z2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Уилского районного маслихата от 7 ноября 2016 года № 57 "О внесении изменений в решение Уилского районного маслихата от 24 декабря 2015 года № 277 "Об утверждении правил оказания социальной помощи, установления размеров и определения перечня отдельных категорий нуждающихся граждан в Уилском районе"" (зарегистрировано в Реестре государственной регистрации нормативных правовых актов под № 5154);</w:t>
      </w:r>
    </w:p>
    <w:bookmarkEnd w:id="71"/>
    <w:bookmarkStart w:name="z2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Уилского районного маслихата от 5 марта 2018 года № 164 "О внесении изменений в решение Уилского районного маслихата от 24 декабря 2015 года № 277 "Об утверждении правил оказания социальной помощи, установления размеров и определения перечня отдельных категорий нуждающихся граждан в Уилском районе"" (зарегистрировано в Реестре государственной регистрации нормативных правовых актов под № 3-11-116);</w:t>
      </w:r>
    </w:p>
    <w:bookmarkEnd w:id="72"/>
    <w:bookmarkStart w:name="z2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Уилского районного маслихата от 6 июня 2019 года № 308 "О внесении изменений в решение Уилского районного маслихата от 24 декабря 2015 года № 277 "Об утверждении правил оказания социальной помощи, установления размеро в и определения перечня отдельных категорий нуждающихся гражданв Уилском районе"" (зарегистрировано в Реестре государственной регистрации нормативных правовых актов под № 6255);</w:t>
      </w:r>
    </w:p>
    <w:bookmarkEnd w:id="73"/>
    <w:bookmarkStart w:name="z3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Уилского районного маслихата от 13марта 2020 года № 380 "О внесении изменений и дополнений в решение районного маслихата от 24 декабря 2015 года № 277 "Об утверждении правил оказания социальной помощи, установления размеров и определения перечня отдельных категорий нуждающихся граждан в Уилском районе"" (зарегистрировано в Реестре государственной регистрации нормативных правовых актов под № 6892);</w:t>
      </w:r>
    </w:p>
    <w:bookmarkEnd w:id="74"/>
    <w:bookmarkStart w:name="z3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Уилского районного маслихата от 9 апреля 2020 года № 401 "О внесении изменений в решение Уилского районного маслихата от 24 декабря 2015 года № 277 "Об утверждении правил оказания социальной помощи, установления размеров и определения перечня отдельных категорий нуждающихся граждан в Уилском районе"" (зарегистрировано в Реестре государственной регистрации нормативных правовых актов под № 7046);</w:t>
      </w:r>
    </w:p>
    <w:bookmarkEnd w:id="75"/>
    <w:bookmarkStart w:name="z3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Уилского районного маслихата от 27 октября 2020 года № 452 "О внесении изменений в решение Уилского районного маслихата от 24 декабря 2015 года № 277 "Об утверждении правил оказания социальной помощи, установления размеров и определения перечня отдельных категорий нуждающихся граждан в Уилском районе"" (зарегистрировано в Реестре государственной регистрации нормативных правовых актов под № 7608);</w:t>
      </w:r>
    </w:p>
    <w:bookmarkEnd w:id="76"/>
    <w:bookmarkStart w:name="z3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Уилского районного маслихата от 23 декабря 2021 года № 102 "О внесении изменений в решение Уилского районного маслихата от 24 декабря 2015 года № 277 "Об утверждении правил оказания социальной помощи, установления размеров и определения перечня отдельных категорий нуждающихся граждан в Уилском районе"" (зарегистрировано в Реестре государственной регистрации нормативных правовых актов под № 26451);</w:t>
      </w:r>
    </w:p>
    <w:bookmarkEnd w:id="77"/>
    <w:bookmarkStart w:name="z3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Уилского районного маслихата от 15 ноября 2022 года № 190 "О внесении изменений в решение Уилского районного маслихата Актюбинской области от 24 декабря 2015 года № 277 "Об утверждении правил оказания социальной помощи, установления размеров и определения перечня отдельных категорий нуждающихся граждан в Уилском районе"" (зарегистрировано в Реестре государственной регистрации нормативных правовых актов под № 30672).</w:t>
      </w:r>
    </w:p>
    <w:bookmarkEnd w:id="7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