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8dbff" w14:textId="ee8db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Темирского районного маслихата от 11 апреля 2016 года № 15 "Об утверждении Правил оказания социальной помощи, установления размеров и определения перечня отдельных категорий нуждающихся граждан в Темирском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11 мая 2023 года № 28. Зарегистрировано Департаментом юстиции Актюбинской области 16 мая 2023 года № 8350. Утратило силу решением Темирского районного маслихата Актюбинской области от 8 сентября 2023 года № 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Темирского районного маслихата Актюбинской области от 08.09.2023 </w:t>
      </w:r>
      <w:r>
        <w:rPr>
          <w:rFonts w:ascii="Times New Roman"/>
          <w:b w:val="false"/>
          <w:i w:val="false"/>
          <w:color w:val="ff0000"/>
          <w:sz w:val="28"/>
        </w:rPr>
        <w:t>№ 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Темирский районный маслихат РЕШИЛ: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"Об утверждении Правил оказания социальной помощи, установления размеров и определения перечня отдельных категорий нуждающихся граждан в Темирском районе" от 11 апреля 2016 года № 15 (зарегистрировано в Реестре государственной регистрации нормативных правовых актов под № 4903)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в Темирском районе,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Социальная помощь к праздничным дням оказывается единовременно в виде денежных выплат следующим категориям граждан: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 Победы – 9 мая: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Великой Отечественной войны – в размере 2 140 000 (двух миллионов ста сорока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атомной электростанции в 1986–1987 годах, других радиационных катастроф и аварий на объектах гражданского или военного назначения, а также участвовавшим непосредственно в ядерных испытаниях – в размере 230 000 (двухсот тридцати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которым инвалидность установлена вследствие ранения, контузии, увечья, полученных при защите бывшего Союза Советских Социалистических Республик,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 – в размере 230 000 (двухсот тридцати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дети, инвалидность которых генетически связана с радиационным облучением одного из родителей – в размере 230 000 (двухсот тридцати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военнообязанным, призывавшимся на учебные сборы и направлявшимся в Афганистан в период ведения боевых действий – в размере 230 000 (двухсот тридцати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выполнявшим задачи согласно межгосударственным договорам и соглашениям по усилению охраны границы Содружества Независимых Государств на таджикско–афганском участке в период с сентября 1992 года по февраль 2001 года – в размере 230 000 (двухсот тридцати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принимавшим участие в урегулировании межэтнического конфликта в Нагорном Карабахе в период с 1986 по 1991 годы года – в размере 230 000 (двухсот тридцати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(умерших) при прохождении воинской службы в мирное время – в размере 150 000 (ста пятидесяти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лица с инвалидностью вследствие ранения, контузии, увечья или заболевания, полученных в период Великой Отечественной войны, или лица, приравненного по льготам к лицам с инвалидностью вследствие ранения, контузии, увечья или заболевания, полученных в период Великой Отечественной войны, а также супруга (супруг)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 – в размере 150 000 (ста пятидесяти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 – в размере 100 000 (ста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 награжденным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 – в размере 100 000 (ста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других государствах, в которых велись боевые действия – в размере 100 000 (ста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день Конституции Республики Казахстан – 30 августа: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инвалидностью, получающим государственные социальные пособия – в размере 50 000 (пятидесяти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День Независимости – 16 декабря: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событиях 17–18 декабря 1986 года на территории Казахстана, реабилитированным в порядке, установленном Законом Республики Казахстан "О реабилитации жертв массовых политических репрессий" – в размере 120 000 (ста двадцати тысяч) тенге.";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гражданам, имеющим социально–значимые заболевания,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страдающие онкологическими заболеваниями и лица, страдающие туберкулезным заболеванием, находящиеся на амбулаторном лечении, согласно списков, представленных государственным коммунальным предприятием "Темирская районная больница" на праве хозяйственного ведения государственного учреждения "Управление здравоохранения Актюбинской области", а также лица, инфицированные вирусом иммунодефицита человека, согласно справок, предоставляемых государственным коммунальным предприятием "Областной центр по профилактике и борьбе со СПИД" на праве хозяйственного ведения государственного учреждения "Управление здравоохранения Актюбинской области", без учета дохода, ежемесячно, но не более 6 (шести) месяцев в году – в размере 10 (десяти) месячных расчетных показателей;".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Темирского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