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76a9" w14:textId="5a47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Мугалжарского районного маслихата от 22 мая 2020 года № 435 "Об утверждении проектов (схем) зонирования земель и поправочных коэффициентов к базовым ставкам платы за земельные участки и границы оценочных зон в городах Кандыагаш, Эмба, Жем и сельских населенных пунктах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27 октября 2023 года № 101. Зарегистрировано Департаментом юстиции Актюбинской области 2 ноября 2023 года № 8421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22 мая 2020 года № 435 "Об утверждении проектов (схем) зонирования земель и поправочных коэффициентов к базовым ставкам платы за земельные участки и границы оценочных зон в городах Кандыагаш, Эмба, Жем и сельских населенных пунктах Мугалжарского района" (зарегистрирован в Реестре государственной регистрации нормативных правовых актов за № 7134)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2020 года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Кандыагаш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2020 года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базовымставкам платы за земельные участки и границы оценочных зон города Кандыагаш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железнодорожной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Сәлім Шынтасов, Утеген Калыбаева, Юрий Гагарина, Елубай Кодарова, Гриненко Ивана Николаевича, Бейбітшілік, Тулеген Байкунова, Ахмет Байтұрсынов, Ақтөбе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Сакен Сейфуллина, Жамбыла Жабаева, Утеген Калыбаева, Сұлтанмахмут Торайғыров, Ахмет Жұбанов, Амангелды Иманова, Алтынды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Желтоқсан, Мұнайшылар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железнодорожной станции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Теміржолшылар, Асанхан Калиева, Нурпеис Байганина, Амангелды Иманова, Ахмет Жұбанов, Сұлтанмахмут Торайғыров, Есет батыра, Жамбыла Жабаева, Сакена Сейфуллина, Алтынды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Ереван Баязитұлы Баймұхамбетов, Бейімбет Майлин, Омаш Өмірбаев, Рахымжан Қошкарбаев, Ілияс Жансүгиров, Көбеген Ахметұлы Ахметов, Нұрқожа Орынбасаров, Сакен Сейфуллина, проспект Жеңіс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"Жастық", "Достық"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Болашак, микрорайон "Самал" улицы Бауыржан Момышұлы, Астана, Алматы, Ұлытау, Ақорда, Әлия Молдағұлова, Мәншүк Мәметова, Ер Едіге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"Жаңақоныс", микрорайон "Самал" 9-12 кварталы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№ 1 (земли северной, северо-западной, восточной части города)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№ 2 (земли южной, юго-западной, восточной части города)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садовые участки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линиями электропередач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001-002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резерва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Эмба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2020 года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базовымставкам платы за земельные участки и границы оценочных зон города Эмба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часть железной дороги Алматы-Актобе, улицы Айтеке би, Жиенгали Толепбергенова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часть железной дороги Алматы-Актобе, улицы Елеу Сагинова, Забиқұлла Елубаев, Әлия Молдағұлова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часть железной дороги Алматы-Актобе – улицы Есет - батыра, Ахмет Жұбанов, Талгата Бигельдинова, Амангелды Иманова, Толе би, Шокана Валиханова, Сатыбалды Жалбасова, Желтоқсан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Желтоқсан, Нәби Бекенбаев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Қобланды батыр, Бейімбет Майлин, Ахмет Байтұрсынов, Метеостанция, территория городской больницы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Зинеша Бралова, Мөңке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ПМС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001, 002, 003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резерва города Эмба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железной и автомобильной дороги, под линиями электропередач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Жем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базовымставкам платы за земельные участки и границы оценочных зон города Жем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Сағадат Нұрмағанбетов, Мира, Жастар, Бейбітшілік, Тауелсіздік, Казыбек Би, Жерұйық, Юрий Гагарина, Шыганак Берсиева, Нурпеис Байганина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бывшего военного городка (казармы, госпиталь, складские помещения)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Аккемерского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Енбекского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Журынского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Батпаккольского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Мугалжар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Талдысайского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Ащысайского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Егиндибулакского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сельского округа имени К.Жубанова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Кумсайского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Кумжарганского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Кайындинского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и границы оценочных зон в сельских населенных пунктах Мугалжарского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Жагабулак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Жаркемер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Сага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Кожасай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Жагабулак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Жаркемер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Сага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Кожасай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Аккемер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Елек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Жарык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Котибар батыр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Коктобе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Аккемер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Елек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Жарык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Котибар батыр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Коктобе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Сагашили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Басшили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Тепсен-Карабулак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станция Темир-мост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Сагашили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Басшили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Тепсен-Карабулак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Журын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Колденен Темир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Кубелей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Журын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Колденен Темир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Кубелей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Мугалжар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Мугалжар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Мугалжар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Талдысай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Талдысай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Ащысай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Сабындыкол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Ащысай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Сабындыкол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Булакты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Миялыкол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Булакты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Миялыкол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Каракол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Жанатурмыс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Каракол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Жанатурмыс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Кумсай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Кумсай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Кумжарган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Шенгелши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Кумсай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Кумжарган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Шенгелши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Кумсай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Кайынды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Алтынды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Кайынды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села Алтынды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