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b616" w14:textId="9e3b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14 декабря 2020 года № 527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апреля 2023 года № 11. Зарегистрировано Департаментом юстиции Актюбинской области 27 апреля 2023 года № 8335. Утратило силу решением Мугалжарского районного маслихата Актюбинской области от 24 июля 2024 года № 255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24.07.2024 № 255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Мугалжарский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14 декабря 2020 года № 527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(зарегистрировано в Реестре государственной регистрации нормативных правовых актов № 7817)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к праздничным дням оказывается единовременно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2 140 000 (два миллиона сто 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назначения, а также участвовавшим непосредственно в ядерных испытаниях – в размере 230 000 (двести 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230 000 (двести 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230 000 (двести 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230 000 (двести 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 – афганском участке в период с сентября 1992 года по февраль 2001 года – в размере 230 000 (двести тридцать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230 000 (двести 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получающим государственные социальные пособия –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на территории Казахстана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репресий" - в размере 120 000 (сто двадцать тысяч)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гражданам, имеющим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онкологическими заболеваниями и лица, страдающие туберкулезным заболеванием, находящиеся на амбулаторном лечении, согласно списков медицинского учреждения Мугалжарского района, а также лица, инфицированные вирусом иммунодефицита человека, согласно справок предоставляемых государственным коммунальным предприятием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области", без учета дохода, ежемесячно но не более 6 (шести) месяцев в году – в размере 10 (десяти) месячных расчетных показателей;".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