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82d40" w14:textId="3482d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 в Мартукском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2 ноября 2023 года № 51. Зарегистрировано Департаментом юстиции Актюбинской области 8 ноября 2023 года № 8435.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в Мартукском районе.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 ноября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еҰ размеров и определения перечня отдельных категорий нуждающихся граждан в Мартукском районе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решения Мартукского районного маслихата Актюбинской области от 15.07.2026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3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еҰ размеров и определения перечня отдельных категорий нуждающихся граждан в Мартукском районе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Мартукского района Актюбинской области,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местными исполнительными органами (далее – МИО)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(далее – уполномоченный орган) – государственное учреждение "Мартукский районный отдел занятости и социальных программ", осуществляющий оказание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специальная комиссия, создаваемая решением акимов соответствующих сельских округов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Данные Правила распространяются на лиц, постоянно проживающих в Мартукском районе, за исключением случаев, указанных в последнем абзаце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(далее – Закон), оказываются в порядке, определенном настоящими Правилами.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(ежемесячно, ежеквартально, один раз в полугодие, один раз в год), осуществляется с месяца обращения.</w:t>
      </w:r>
    </w:p>
    <w:bookmarkEnd w:id="9"/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Единовременная социальная помощь к праздничным дням оказывается без учета дохода в виде денежных выплат следующим категориям граждан: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Победы –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ветеранам Великой Отечественной войны в размере – 1272 (одна тысяча двести семьдесят два) месячных расчетных показателей (далее - МРП);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ветеранам боевых действий на территории других государств в размере – 90 (девяносто)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ветеранам, приравненным по льготам к ветеранам Великой Отечественной войны в размере – 90 (девяносто)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другим лицам, на которых распространяется действие Закона, за исключением лиц, указанных в абзаце 6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–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 из числа участников ликвидации последствий катастрофы на Чернобыльской атомной электростанции в 1988-1989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в размере – 90 (девяносто)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награжденным орденами и медалями бывшего Союза Советских Социалистических Республик (далее – бывшего Союза ССР) за самоотверженный труд и безупречную воинскую службу в тылу в годы Великой Отечественной войны в размере –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–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супруге (супругу) умерших участников Великой Отечественной войны, которые не вступали в повторный брак в размере –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родителям и супруге, не вступившей в повторный брак, военнослужащих, умерших после прохождения воинской службы в Афганистане в размере –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Республики Казахстан – 25 октября: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 с инвалидностью, получающим государственные социальные пособия по инвалидности, за исключением лиц, указанных в последнем абзаце настоящего подпункта в размере – 13 (тринадцать)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детям с инвалидностью до семи лет, детям с инвалидностью с семи до восемнадцати лет в размере – 26 (двадцать шесть)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Независимости - 16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17-18 декабря 1986 года в Казахстане,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в размере – 60 (шестьдесят) МРП.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права у отдельных категории граждан на получение социальной помощи (в соответствии статуса) в разные праздничные дни оказывается один вид социальной помощи (более высокий по размеру).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Основаниями для отнесения граждан к категории нуждающихся являются: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минимуму, устанавливаемому на соответствующий финансовый год законом о республиканском бюджете.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один раз в год без учета дохода гражданина (семьи) оказывается: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 в связи с причинением ущерба им либо его имуществу вследствие стихийного бедствия не позднее шести месяцев с момента наступления такой ситуации в размере – 100 (сто)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 в связи с причинением ущерба им либо его имуществу вследствие пожара не позднее шести месяцев с момента наступления такой ситуации в размере – 100 (сто) МРП.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один раз в год с учетом среднедушевого дохода гражданина (семьи) не превышающего однократного размера к прожиточному минимуму, устанавливаемому на соответствующий финансовый год законом о республиканском бюджете за предшествовавший на момент обращения квартал оказывается: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лицам, страдающим одним из социально значимых заболеваний согласно Перечня социально значимых заболеваний,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сентября 2020 года № ҚР ДСМ-108/2020 (зарегистрированное в Реестре государственной регистрации нормативных правовых актов № 21263) (далее – Перечень) в размере – 30 (тридцать)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по Перечню оказывается одному лицу по одному заболеванию один раз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среднедушевой доход которых не превышает однократный размер к прожиточному минимуму, устанавливаемому на соответствующий финансовый год законом о республиканском бюджете в размере - 30 (тридцать) МРП.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Среднедушевой доход семьи для оказания социальной помощи исчисляется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26 мая 2023 года № 181 "Об утверждении Правил исчисления совокупного дохода лица (семьи), претендующего на получение государственной адресной социальной помощи" (зарегистрирован в Реестре государственной регистрации нормативных правовых актов под № 32609).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семьи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исчисления совокупного дохода лица (семьи), претендующего на получение государственной адресной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Среднедушевой доход семьи рассчитывается путем деления совокупного дохода семьи за расчетный период (предыдущий квартал) на количество месяцев в указанном периоде (три месяца) и число членов семьи.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Семье (лицам), имеющим право на одновременное получение нескольких видов социальной помощи, назначается один вид социальной помощи. Социальная помощь оказывается указанным лицам, если они не находятся на полном государственном обеспечении.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17"/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к праздничным дням и памятным датам оказывается без истребования заявлений от получателей.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получения социальной помощи отдельным категориям нуждающихся граждан по основаниям,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или электронно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Порядок и сроки оказания социальной помощи, основания для отказа, прекращения, возврата и выплаты социальной помощи определяются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Финансирование расходов на предоставление социальной помощи осуществляется в пределах средств, предусмотренных бюджетом Мартукского района на текущий финансовый год.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