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921c" w14:textId="83e9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123. Зарегистрировано Департаментом юстиции Актюбинской области 4 января 2024 года № 8483.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 оказания социальной помощи, установления еҰ размеров и определения перечня отдельных категорий нуждающихся граждан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</w:t>
            </w:r>
          </w:p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Каргалинском районе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Каргалинском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Каргалинского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помощи- государственное учреждение "Каргалинский районный отдел занятости и социальных программ" (далее – Отдел социальных 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лиц, постоянно зарегистрированных и проживающих в Каргалинском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помощи, устанавливается местными представительными органами по представлению МИО.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государственным учреждением "Управление координации занятости и социальных программ Актюбинской области".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без учета доходов оказывается единовременно: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1272 (одна тысяча двести семьдесят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Закона за исключением лиц, указанных в абзаце пятом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в размере 26 (двадцать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основания социальная помощь к праздничным дням и памятным датам назначается только по одному основанию.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без учета дохода оказывается один раз в год по следующим основаниям: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причинения ущерба гражданину (семье), либо их имуществу вследствие стихийного бедствия, обратившимся не позднее шести месяцев с момента наступления такой ситуации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причинения ущерба гражданину (семье), либо их имуществу вследствие пожара, обратившимся не позднее шести месяцев с момента наступления такой ситуации в размере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с учетом среднедушевого дохода гражданина (семьи), не превышающего однократного размера прожиточного минимума устанавливаемому на соответствующий финансовый год законом о республиканском бюджете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под № 21263) (далее – Перечень)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по Перечню оказывается одному лицу по одному заболеванию.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если они не находятся на полном государственном обеспечении.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без истребования заявлений от получателей.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праздничным дням Отделом социальных программ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Отдел социальных программ,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и сроки оказания социальной помощи, основания для отказа, прекращения, возврата и выплаты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Каргалинского района на текущий финансовый год.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Отдела социальных программ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Процесс осуществления выплаты социальной помощи через Государственную корпорацию инициируется Отделом социальных программ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принятого Отделом социальных программ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27 числу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Отдел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Отдел социальных программ перечисляет денежные средства в Государственную корпорацию не ранее 1 числа месяца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возврате суммы социальной помощи из уполномоченной организации по выплате социальной помощи Отдел социальных программ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не позднее последнего рабочего дня текущего месяца переводит в Отдел социальных программ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Отделом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Отдел социальных программ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Каргалинского районного маслихата, признанных утратившими силу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Актюбинской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от 2 марта 2016 года №404 (зарегистрированное в Реестре государственной регистрации нормативных правовых актов за № 4826);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Актюбинской области "О внесении изменений и дополнений в решение районного маслихата от 2 марта 2016 года №404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от 27 июля 2016 года № 51 (зарегистрированное в Реестре государственной регистрации нормативных правовых актов за №5035);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Актюбинской области "О внесении изменений и дополнения в решение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от 31 мая 2018 года № 245 (зарегистрированное в Реестре государственной регистрации нормативных правовых актов за № 3-6-166);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Актюбинской области "О внесении изменения в решение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от 24 июля 2019 года №368 (зарегистрированное в Реестре государственной регистрации нормативных правовых актов за № 6311);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Актюбинской области "О внесении изменения в решение Каргалинского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от 9 апреля 2020 года № 451 (зарегистрированное в Реестре государственной регистрации нормативных правовых актов за № 7039);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Актюбинской области "О внесении изменений в решение Каргалинского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от 24 декабря 2020 года № 533 (зарегистрированное в Реестре государственной регистрации нормативных правовых актов за № 7904);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Актюбинской области "О внесении изменения в решение Каргалинского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от 25 мая 2023 года № 30 (зарегистрированное в Реестре государственной регистрации нормативных правовых актов за № 8359).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