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05ac" w14:textId="3b8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Иргизского района от 15 ноября 2019 года № 196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10 февраля 2023 года № 17. Зарегистрировано Департаментом юстиции Актюбинской области 22 февраля 2023 года № 8312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Иргизского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Иргизского района Актюбинской области от 15 ноября 2019 года № 196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Иргизскому району" (зарегистрированное в Реестре государственной регистрации нормативных правовых актов за № 6462)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Иргизского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Қызбергенов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Иргизкого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10 февраля 2023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Иргизского района от 15 ноября 2019 года № 196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 являющихся гражданскими служащими и работающих в сельской местности по Иргизскому району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центра занятости населения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структурного подразделения центра (службы) занятости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престарелыми и лицами с инвалидностью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консультант по социальной работе центра занятости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первой категории ГУ и ГКП: методист всех наименований (основных служб),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второй категории ГУ и ГКП: методист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культорганизатор (основных служб),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второй категории ГУ и ГКП: библиограф, библиотекарь, методист всех наименований (основных служб), руководитель коллектива (кружка), музыкальный руководитель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библиограф, библиотекарь, культорганизатор (основных служб), режиссер, хореограф,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