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471da" w14:textId="0f471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ее размеров и определения перечня отдельных категорий нуждающихся граждан в Байганинском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14 сентября 2023 года № 54. Зарегистрировано Департаментом юстиции Актюбинской области 6 октября 2023 года № 8412.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граждан", Байганинский районный маслихат РЕШИЛ: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 оказания социальной помощи, установления ее размеров и определения перечня отдельных категорий нуждающихся граждан в Байганинском районе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сентября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54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еҰ размеров и определения перечня отдельных категорий нуждающихся граждан в Байганинском районе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Байганинского районного маслихата Актюбинской области от 02.06.2025 </w:t>
      </w:r>
      <w:r>
        <w:rPr>
          <w:rFonts w:ascii="Times New Roman"/>
          <w:b w:val="false"/>
          <w:i w:val="false"/>
          <w:color w:val="ff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2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еҰ размеров и определения перечня отдельных категорий нуждающихся граждан в Байганинском районе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Байганинского района Актюбинской области,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- помощь, предоставляемая местными исполнительными органами (далее – МИО) в денежной или натуральной форме отдельным категориям нуждающихся граждан (далее – получатели), а также к праздничным дням и памятным датам.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(далее - уполномоченный орган) – государственное учреждение "Байганинский районный отдел занятости и социальных программ", осуществляющее оказание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– утвержденный максимальный размер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Данные Правила распространяются на лиц, постоянно проживающих в Байганинском районе, за исключением случаев, указанных в последнем абзаце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кодекса,подпунктом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 (далее - Закон), оказываются в порядке, определенном настоящими Правилами.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периодически (один раз в год).</w:t>
      </w:r>
    </w:p>
    <w:bookmarkEnd w:id="9"/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Единовременная социальная помощь к праздничным дням оказывается без учета дохода в виде денежных выплат следующим категориям граждан: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Победы –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- в размере 1 272 (одна тысяча двести семьдесят два) месячных расчетных показателей (далее - МРП);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 - в размере 90 (девяносто)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ветеранам, приравненным по льготам к ветеранам Великой Отечественной войны - в размере 90 (девяносто)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другим лицам, на которых распространяется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 исключением лиц, указанных в абзаце 6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размере - 39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 – 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 - в размере 90 (девяносто)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награжденные орденами и медалями бывшего Союза Советских Социалистических Республик (далее – бывшего Союза ССР) за самоотверженный труд и безупречную воинскую службу в тылу в годы Великой Отечественной войны - в размере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- в размере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участника Великой Отечественной войны, которые не вступали в повторный брак - в размере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 супруге (супругу), не вступивший в повторный брак, военнослужащих, умерших после прохождения воинской службы в Афганистане - в размере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Дню Конституции Республики Казахстан – 30 августа: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инвалидностью, получающим государственные социальные пособия по инвалидности, за исключением лиц, указанных в последнем абзаце настоящего подпункта - в размере 13 (тринадцать)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семи лет, детям с инвалидностью с семи до восемнадцати лет - в размере 26 (двадцать шесть)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Независимости Республики Казахстан - 16 декабря: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событиях 17-18 декабря 1986 года в Казахстане,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апреля 1993 года "О реабилитации жертв массовых политических репрессий" - в размере 60 (шестьдесят) МРП.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права у отдельных категории граждан на получение социальной помощи (в соответствии статуса) в разные праздничные дни оказывается один вид социальной помощи (более высокий по размеру).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Основаниями для отнесения граждан к категории нуждающихся являются: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сиротство, отсутствие родительского попечения;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неспособность к самообслуживанию в связи с преклонным возрастом;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освобождение из мест лишения свободы, нахождение на учете службы пробации.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один раз в год без учета дохода гражданина (семьи) оказывается: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 в связи с причинением ущерба им либо его имуществу вследствие стихийного бедствия не позднее шести месяцев с момента наступления такой ситуации в размере 100 (сто)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 в связи с причинением ущерба им либо его имуществу вследствие пожара не позднее шести месяцев с момента наступления такой ситуации в размере 100 (сто) МРП.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один раз в год с учетом среднедушевого дохода гражданина (семьи) не превышающего однократного размера прожиточного минимума по Актюбинской области за предшествовавший на момент обращения квартал оказывается: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лицам, страдающим одним из социально значимым заболеванием согласно Перечня социально значимых заболеваний,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сентября 2020 года № ҚР ДСМ-108/2020 (зарегистрированное в Реестре государственной регистрации нормативных правовых актов № 21263) (далее – Перечень) в размере 30 (тридцать)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по Перечню оказывается одному лицу по одному заболеванию один раз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родителям или законным представителям детей, инфицированным вирусом иммунодефицита человека, состоящим на диспансерном учете в размере 30 (тридцать)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малообеспеченным, многодетным семьям (лицам) гражданам в размере 30 (тридцать)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социальная помощь отдельным категориям нуждающихся граждан, указанных в подпунктах 5), 6), 7)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оказывается в размере 30 (тридцать) МРП.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Семье (лицам), имеющим право на одновременное получение нескольких видов социальной помощи, назначается один вид социальной помощи. Социальная помощь оказывается указанным лицам, если они не находятся на полном государственном обеспечении.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Размер оказываемой социальной помощи в каждом отдельном случае определяет специальная комиссия, которая указывает его в заключении о необходимости оказания социальной помощи.</w:t>
      </w:r>
    </w:p>
    <w:bookmarkEnd w:id="16"/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праздничным дням и памятным датам оказывается без истребования заявлений от получателей.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получения социальной помощи отдельным категориям нуждающихся граждан по основаниям,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заявитель от себя или от имени семьи (или представитель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Казахстан) обращается письменно в уполномоченный орган по оказанию социальной помощи или к акиму поселка, села, сельского округа, или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или электронно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Порядок и сроки оказания социальной помощи, основания для отказа, прекращения, возврата и выплата социальной помощи определяются 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Финансирование расходов на предоставление социальной помощи осуществляется в пределах средств, предусмотренных бюджетом Байганинского района на текущий финансовый год.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выплачивается с учетом изменения размера месячного расчетного показателя, устанавливаемого на соответствующий финансовый год законом о республиканском бюджете.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