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b830" w14:textId="9aab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Алгинском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16 ноября 2023 года № 78. Зарегистрировано Департаментом юстиции Актюбинской области 21 ноября 2023 года № 8449.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Алгинский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Алгинского районного маслихата Актюбинской области от 05.06.2025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в Алгинском районе.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Алгинского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Алгинского районного маслихата Актюбинской области от 05.06.2025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Алгинском районе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Алгинском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Алгинского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– уполномоченный орган) – государственное учреждение "Алгинский районный отдел занятости и социальных программ",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Правила распространяются на лиц, постоянно проживающих в Алгинском районе, за исключением случаев, указанных 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периодически (один раз в год).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– 1272 (одна тысяча двести семьдесят два)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исключением лиц, указанных в абзаце 6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супругам военнослужащих, погибших либо умерших вследствие ранения, контузии, увечья или заболевания, полученных в период боевых действий в Афганистане, которые не вступали в повторный брак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–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до семи лет, детям с инвалидностью с семи до восемнадцати лет в размере – 26 (двадцать шесть)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–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–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– 100 (сто)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прожиточного минимума по Актюбинской области за предшествовавший на момент обращения квартал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детей, инфицированным вирусом иммунодефицита человека, состоящим на диспансерном учете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семьям (лицам), малообеспеченным гражданам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социальная помощь отдельным категориям нуждающихся граждан, указанных в подпунктах 5), 6),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оказывается в размере – 30 (тридцать)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и сроки оказания социальной помощи, основания для отказа, прекращения, возврата и выплата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расходов на предоставление социальной помощи осуществляется в пределах средств, предусмотренных бюджетом Алгинского района на текущий финансовый год.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16 ноября 2023 года № 78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Алгинского районного маслихата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23 сентября 2020 года № 424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 (зарегистрированное в Реестре государственной регистрации нормативных правовых актов за № 7504, опубликованное 5 октября 2020 года в Эталонном контрольном банке нормативных правовых актов Республики Казахстан в электронном виде);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31 марта 2021 года № 22 "О внесении изменений и дополнения в решение Алгинского районного маслихата от 23 сентября 2020 года № 424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 (зарегистрированное в Реестре государственной регистрации нормативных правовых актов за № 8222, опубликованное 8 апреля 2021 года в Эталонном контрольном банке нормативных правовых актов Республики Казахстан в электронном виде);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 июня 2022 года № 171 "О внесении изменения в решение Алгинского районного маслихата от 23 сентября 2020 года № 424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 (зарегистрированное в Реестре государственной регистрации нормативных правовых актов за № 28377, опубликованное 10 июня 2022 года в Эталонном контрольном банке нормативных правовых актов Республики Казахстан в электронном виде);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16 ноября 2022 года № 219 "О внесении изменения в решение Алгинского районного маслихата от 23 сентября 2020 года № 424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 (зарегистрированное в Реестре государственной регистрации нормативных правовых актов за № 30598, опубликованное 23 ноября 2022 года в Эталонном контрольном банке нормативных правовых актов Республики Казахстан в электронном виде);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21 июня 2023 года № 41 "О внесении изменений и дополнения в решение Алгинского районного маслихата от 23 сентября 2020 года № 424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 (зарегистрированное в Реестре государственной регистрации нормативных правовых актов за № 8371, опубликованное 29 июня 2023 года в Эталонном контрольном банке нормативных правовых актов Республики Казахстан в электронном виде).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