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0a23" w14:textId="d110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13 ноября 2023 года № 305. Зарегистрировано Департаментом юстиции Актюбинской области 15 ноября 2023 года № 8441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 (зарегистрированное в Реестре государственной регистрации нормативных правовых актов № 6092)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13 ноября 2023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8 апреля 2019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по Алгинскому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