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bb1ce" w14:textId="13bb1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учитывающего месторасположение объекта налогообложения по Айтекебийскому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Айтекебийского района Актюбинской области от 6 ноября 2023 года № 309. Зарегистрировано Департаментом юстиции Актюбинской области 16 ноября 2023 года № 8443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от 25 декабря 2017 года "О налогах и других обязательных платежах в бюджет" (Налоговый кодекс),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Айтекебийского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зонирования, учитывающее месторасположение объекта налогообложения по Айтекебийскому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Айтекебийского района.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2024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Айтекебийского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Тугузбаев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от 6 ноября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учитывающих месторасположение объекта налогообложения в населенном пункте по Айтекебийскому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 в населенном пункте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Темирбек Жургенова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Темирбек Жургенова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Кумкудукский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Кумкудук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Карабутакский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Карабутак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Жорткель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Белкопа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Аралтогайский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Аралтогай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Киякты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Улгайсын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Кызылжулдызский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Жабасакский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Жабасак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Байжанколь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Айкенский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Теренсай.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Тумабулакский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Тумабулак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Сулукольский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Сулуколь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Актастинский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Актасты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Толыбай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Кайрактинский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