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941e" w14:textId="6e59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Актобе</w:t>
      </w:r>
    </w:p>
    <w:p>
      <w:pPr>
        <w:spacing w:after="0"/>
        <w:ind w:left="0"/>
        <w:jc w:val="both"/>
      </w:pPr>
      <w:r>
        <w:rPr>
          <w:rFonts w:ascii="Times New Roman"/>
          <w:b w:val="false"/>
          <w:i w:val="false"/>
          <w:color w:val="000000"/>
          <w:sz w:val="28"/>
        </w:rPr>
        <w:t>Постановление акимата города Актобе Актюбинской области от 22 ноября 2023 года № 5201. Зарегистрировано Департаментом юстиции Актюбинской области 30 ноября 2023 года № 8455</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Актобе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Актобе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0"/>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города Актобе" в установленном законодательством Республики Казахстан порядке обеспечить:</w:t>
      </w:r>
    </w:p>
    <w:bookmarkEnd w:id="0"/>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области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Актобе после его официального опубликования.</w:t>
      </w:r>
    </w:p>
    <w:bookmarkStart w:name="z5" w:id="1"/>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Актобе.</w:t>
      </w:r>
    </w:p>
    <w:bookmarkEnd w:id="1"/>
    <w:bookmarkStart w:name="z6" w:id="2"/>
    <w:p>
      <w:pPr>
        <w:spacing w:after="0"/>
        <w:ind w:left="0"/>
        <w:jc w:val="both"/>
      </w:pPr>
      <w:r>
        <w:rPr>
          <w:rFonts w:ascii="Times New Roman"/>
          <w:b w:val="false"/>
          <w:i w:val="false"/>
          <w:color w:val="000000"/>
          <w:sz w:val="28"/>
        </w:rPr>
        <w:t>
      4. Настоящее постановление вводится в действие по истечению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Актобе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Актобе </w:t>
            </w:r>
            <w:r>
              <w:br/>
            </w:r>
            <w:r>
              <w:rPr>
                <w:rFonts w:ascii="Times New Roman"/>
                <w:b w:val="false"/>
                <w:i w:val="false"/>
                <w:color w:val="000000"/>
                <w:sz w:val="20"/>
              </w:rPr>
              <w:t>от 22 ноября 2023 года № 5201</w:t>
            </w:r>
          </w:p>
        </w:tc>
      </w:tr>
    </w:tbl>
    <w:bookmarkStart w:name="z8" w:id="3"/>
    <w:p>
      <w:pPr>
        <w:spacing w:after="0"/>
        <w:ind w:left="0"/>
        <w:jc w:val="left"/>
      </w:pPr>
      <w:r>
        <w:rPr>
          <w:rFonts w:ascii="Times New Roman"/>
          <w:b/>
          <w:i w:val="false"/>
          <w:color w:val="000000"/>
        </w:rPr>
        <w:t xml:space="preserve">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Актобе</w:t>
      </w:r>
    </w:p>
    <w:bookmarkEnd w:id="3"/>
    <w:bookmarkStart w:name="z9" w:id="4"/>
    <w:p>
      <w:pPr>
        <w:spacing w:after="0"/>
        <w:ind w:left="0"/>
        <w:jc w:val="left"/>
      </w:pPr>
      <w:r>
        <w:rPr>
          <w:rFonts w:ascii="Times New Roman"/>
          <w:b/>
          <w:i w:val="false"/>
          <w:color w:val="000000"/>
        </w:rPr>
        <w:t xml:space="preserve"> Глава 1. Общие положения</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Актобе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иными нормативными правовыми актами и определяют порядок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Актобе.</w:t>
      </w:r>
    </w:p>
    <w:bookmarkStart w:name="z11" w:id="5"/>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5"/>
    <w:p>
      <w:pPr>
        <w:spacing w:after="0"/>
        <w:ind w:left="0"/>
        <w:jc w:val="both"/>
      </w:pPr>
      <w:r>
        <w:rPr>
          <w:rFonts w:ascii="Times New Roman"/>
          <w:b w:val="false"/>
          <w:i w:val="false"/>
          <w:color w:val="000000"/>
          <w:sz w:val="28"/>
        </w:rPr>
        <w:t>
      1) управляющая компания – физическое или юридическое лицо, оказывающее услуги по управлению объектом кондоминиума на основании заключенного договора;</w:t>
      </w:r>
    </w:p>
    <w:p>
      <w:pPr>
        <w:spacing w:after="0"/>
        <w:ind w:left="0"/>
        <w:jc w:val="both"/>
      </w:pPr>
      <w:r>
        <w:rPr>
          <w:rFonts w:ascii="Times New Roman"/>
          <w:b w:val="false"/>
          <w:i w:val="false"/>
          <w:color w:val="000000"/>
          <w:sz w:val="28"/>
        </w:rPr>
        <w:t>
      2) голосование – процесс принятия собственниками квартир, нежилых помещений решений, связанных с управлением объектом кондоминиума и содержанием общего имущества объекта кондоминиума, а также собственниками парковочных мест, кладовок решений, связанных с содержанием парковочных мест и кладовок, осуществляемый путем открытого волеизъявления на собрании, проводимом явочным порядком или путем письменного опроса. Собственники квартир, нежилых помещений, парковочных мест, кладовок на собрании, проводимом явочным порядком или путем письменного опроса, могут проголосовать посредством объектов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управляющий многоквартирным жилым домом – гражданин Республики Казахстан, не являющийся собственником квартиры, нежилого помещения, парковочного места, кладовки в управляемом многоквартирном жилом доме, соответствующий квалификационным требованиям, утвержденным уполномоченным органом;</w:t>
      </w:r>
    </w:p>
    <w:p>
      <w:pPr>
        <w:spacing w:after="0"/>
        <w:ind w:left="0"/>
        <w:jc w:val="both"/>
      </w:pPr>
      <w:r>
        <w:rPr>
          <w:rFonts w:ascii="Times New Roman"/>
          <w:b w:val="false"/>
          <w:i w:val="false"/>
          <w:color w:val="000000"/>
          <w:sz w:val="28"/>
        </w:rPr>
        <w:t>
      4) совет многоквартирного жилого дома (далее – совет дома) – коллегиальный орган управления объектом кондоминиума, избираемый из числа собственников квартир, нежилых помещений;</w:t>
      </w:r>
    </w:p>
    <w:p>
      <w:pPr>
        <w:spacing w:after="0"/>
        <w:ind w:left="0"/>
        <w:jc w:val="both"/>
      </w:pPr>
      <w:r>
        <w:rPr>
          <w:rFonts w:ascii="Times New Roman"/>
          <w:b w:val="false"/>
          <w:i w:val="false"/>
          <w:color w:val="000000"/>
          <w:sz w:val="28"/>
        </w:rPr>
        <w:t>
      5)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both"/>
      </w:pPr>
      <w:r>
        <w:rPr>
          <w:rFonts w:ascii="Times New Roman"/>
          <w:b w:val="false"/>
          <w:i w:val="false"/>
          <w:color w:val="000000"/>
          <w:sz w:val="28"/>
        </w:rPr>
        <w:t>
      6) общая площадь жилища - сумма полезной площади жилища и площадей балконов (лоджий, веранд, террас), рассчитываемых с применением понижающих коэффициентов в соответствии с нормативно-техническими актами;</w:t>
      </w:r>
    </w:p>
    <w:p>
      <w:pPr>
        <w:spacing w:after="0"/>
        <w:ind w:left="0"/>
        <w:jc w:val="both"/>
      </w:pPr>
      <w:r>
        <w:rPr>
          <w:rFonts w:ascii="Times New Roman"/>
          <w:b w:val="false"/>
          <w:i w:val="false"/>
          <w:color w:val="000000"/>
          <w:sz w:val="28"/>
        </w:rPr>
        <w:t>
      7) физический износ жилища - утрата первоначальных технико-эксплуатационных качеств (прочности, устойчивости, надежности и других) в результате воздействия природных, климатических и иных факторов;</w:t>
      </w:r>
    </w:p>
    <w:p>
      <w:pPr>
        <w:spacing w:after="0"/>
        <w:ind w:left="0"/>
        <w:jc w:val="both"/>
      </w:pPr>
      <w:r>
        <w:rPr>
          <w:rFonts w:ascii="Times New Roman"/>
          <w:b w:val="false"/>
          <w:i w:val="false"/>
          <w:color w:val="000000"/>
          <w:sz w:val="28"/>
        </w:rPr>
        <w:t>
      8)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p>
      <w:pPr>
        <w:spacing w:after="0"/>
        <w:ind w:left="0"/>
        <w:jc w:val="both"/>
      </w:pPr>
      <w:r>
        <w:rPr>
          <w:rFonts w:ascii="Times New Roman"/>
          <w:b w:val="false"/>
          <w:i w:val="false"/>
          <w:color w:val="000000"/>
          <w:sz w:val="28"/>
        </w:rPr>
        <w:t>
      9)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12)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13)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14)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15)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p>
      <w:pPr>
        <w:spacing w:after="0"/>
        <w:ind w:left="0"/>
        <w:jc w:val="both"/>
      </w:pPr>
      <w:r>
        <w:rPr>
          <w:rFonts w:ascii="Times New Roman"/>
          <w:b w:val="false"/>
          <w:i w:val="false"/>
          <w:color w:val="000000"/>
          <w:sz w:val="28"/>
        </w:rPr>
        <w:t>
      16) расходы на капитальный ремонт общего имущества объекта кондоминиума – обязательные ежемесячные взносы собственников квартир, нежилых помещений на капитальный ремонт общего имущества объекта кондоминиума или отдельных его частей;</w:t>
      </w:r>
    </w:p>
    <w:p>
      <w:pPr>
        <w:spacing w:after="0"/>
        <w:ind w:left="0"/>
        <w:jc w:val="both"/>
      </w:pPr>
      <w:r>
        <w:rPr>
          <w:rFonts w:ascii="Times New Roman"/>
          <w:b w:val="false"/>
          <w:i w:val="false"/>
          <w:color w:val="000000"/>
          <w:sz w:val="28"/>
        </w:rPr>
        <w:t>
      17) специализированная уполномоченная организация (далее - Оператор) - организация, определяемая местным исполнительным органам для проведения капитального ремонта многоквартирных жилых домов.</w:t>
      </w:r>
    </w:p>
    <w:bookmarkStart w:name="z12" w:id="6"/>
    <w:p>
      <w:pPr>
        <w:spacing w:after="0"/>
        <w:ind w:left="0"/>
        <w:jc w:val="both"/>
      </w:pPr>
      <w:r>
        <w:rPr>
          <w:rFonts w:ascii="Times New Roman"/>
          <w:b w:val="false"/>
          <w:i w:val="false"/>
          <w:color w:val="000000"/>
          <w:sz w:val="28"/>
        </w:rPr>
        <w:t>
      3. Настоящие Правила не распространяются на возмещение собственниками квартир, нежилых помещений многоквартирного жилого дома расходов, связанных с ремонтом фасадов, кровли многоквартирных жилых домов, направленных на придание единого архитектурного облика на территории города Актобе.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Собственники квартир, нежилых помещений участвуют в расходах на управление объектом кондоминиума и содержание общего имущества объекта кондоминиума и несут обязанности, предусмотренные Законом.</w:t>
      </w:r>
    </w:p>
    <w:bookmarkStart w:name="z14" w:id="7"/>
    <w:p>
      <w:pPr>
        <w:spacing w:after="0"/>
        <w:ind w:left="0"/>
        <w:jc w:val="both"/>
      </w:pPr>
      <w:r>
        <w:rPr>
          <w:rFonts w:ascii="Times New Roman"/>
          <w:b w:val="false"/>
          <w:i w:val="false"/>
          <w:color w:val="000000"/>
          <w:sz w:val="28"/>
        </w:rPr>
        <w:t>
      5. Собственники квартир, нежилых помещений принимают меры по содержанию общего имущества объекта кондоминиума и обеспечению его безопасной эксплуатации, включая проведение текущего и капитального ремонта общего имущества объекта кондоминиума.</w:t>
      </w:r>
    </w:p>
    <w:bookmarkEnd w:id="7"/>
    <w:bookmarkStart w:name="z15" w:id="8"/>
    <w:p>
      <w:pPr>
        <w:spacing w:after="0"/>
        <w:ind w:left="0"/>
        <w:jc w:val="left"/>
      </w:pPr>
      <w:r>
        <w:rPr>
          <w:rFonts w:ascii="Times New Roman"/>
          <w:b/>
          <w:i w:val="false"/>
          <w:color w:val="000000"/>
        </w:rPr>
        <w:t xml:space="preserve"> Глава 2. Порядок организации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Актобе</w:t>
      </w:r>
    </w:p>
    <w:bookmarkEnd w:id="8"/>
    <w:bookmarkStart w:name="z16" w:id="9"/>
    <w:p>
      <w:pPr>
        <w:spacing w:after="0"/>
        <w:ind w:left="0"/>
        <w:jc w:val="both"/>
      </w:pPr>
      <w:r>
        <w:rPr>
          <w:rFonts w:ascii="Times New Roman"/>
          <w:b w:val="false"/>
          <w:i w:val="false"/>
          <w:color w:val="000000"/>
          <w:sz w:val="28"/>
        </w:rPr>
        <w:t>
      6. Государственное учреждение "Отдел жилищной инспекции города Актобе" (далее – Отдел ЖИ) для формирования перечня лифтов, подлежащих ремонту и замене, а также многоквартирных жилых домов, подлежащих капитальному ремонту за счет бюджетных средств, инициируют собрание собственников квартир, нежилых помещений.</w:t>
      </w:r>
    </w:p>
    <w:bookmarkEnd w:id="9"/>
    <w:bookmarkStart w:name="z17" w:id="10"/>
    <w:p>
      <w:pPr>
        <w:spacing w:after="0"/>
        <w:ind w:left="0"/>
        <w:jc w:val="both"/>
      </w:pPr>
      <w:r>
        <w:rPr>
          <w:rFonts w:ascii="Times New Roman"/>
          <w:b w:val="false"/>
          <w:i w:val="false"/>
          <w:color w:val="000000"/>
          <w:sz w:val="28"/>
        </w:rPr>
        <w:t>
      7. Собственники квартир, нежилых помещений принимают решение на собрании об участии в проведении капитального ремонта многоквартирного жилого дома, ремонта и замены лифтов за счет местного бюджета.</w:t>
      </w:r>
    </w:p>
    <w:bookmarkEnd w:id="10"/>
    <w:p>
      <w:pPr>
        <w:spacing w:after="0"/>
        <w:ind w:left="0"/>
        <w:jc w:val="both"/>
      </w:pPr>
      <w:r>
        <w:rPr>
          <w:rFonts w:ascii="Times New Roman"/>
          <w:b w:val="false"/>
          <w:i w:val="false"/>
          <w:color w:val="000000"/>
          <w:sz w:val="28"/>
        </w:rPr>
        <w:t>
      Собрание правомочно принимать решение, если в нем участвуют более половины от общего числа собственников квартир, нежилых помещений.</w:t>
      </w:r>
    </w:p>
    <w:p>
      <w:pPr>
        <w:spacing w:after="0"/>
        <w:ind w:left="0"/>
        <w:jc w:val="both"/>
      </w:pPr>
      <w:r>
        <w:rPr>
          <w:rFonts w:ascii="Times New Roman"/>
          <w:b w:val="false"/>
          <w:i w:val="false"/>
          <w:color w:val="000000"/>
          <w:sz w:val="28"/>
        </w:rPr>
        <w:t>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 за исключением вопроса принятия решения о проведении капитального ремонта общего имущества объекта кондоминиума, по которому решение принимается при согласии большинстваот общего числа собственников квартир, нежилых помещений.</w:t>
      </w:r>
    </w:p>
    <w:p>
      <w:pPr>
        <w:spacing w:after="0"/>
        <w:ind w:left="0"/>
        <w:jc w:val="both"/>
      </w:pPr>
      <w:r>
        <w:rPr>
          <w:rFonts w:ascii="Times New Roman"/>
          <w:b w:val="false"/>
          <w:i w:val="false"/>
          <w:color w:val="000000"/>
          <w:sz w:val="28"/>
        </w:rPr>
        <w:t>
      Каждый собственник квартиры, нежилого помещения имеет право знать, как проголосовали другие собственники квартир, нежилых помещений.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Если собрание, объявленное ранее в явочном порядке, не состоялось из-за отсутствия кворума, собрание проводится путем письменного опроса. Собрание проводится по инициативе совета дома, председателя объединения собственников имущества, доверенного лица простого товарищества либо по требованию ревизионной комиссии (ревизора), либо по инициативе жилищной инспекции, либо по требованию не менее десяти процентов собственников квартир, нежилых помещений.</w:t>
      </w:r>
    </w:p>
    <w:bookmarkStart w:name="z19" w:id="11"/>
    <w:p>
      <w:pPr>
        <w:spacing w:after="0"/>
        <w:ind w:left="0"/>
        <w:jc w:val="both"/>
      </w:pPr>
      <w:r>
        <w:rPr>
          <w:rFonts w:ascii="Times New Roman"/>
          <w:b w:val="false"/>
          <w:i w:val="false"/>
          <w:color w:val="000000"/>
          <w:sz w:val="28"/>
        </w:rPr>
        <w:t>
      9. В случае принятия на собрании отрицательного решения, работы связанные с ремонтом и заменой лифтов, капитальным ремонтом многоквартирного жилого дома не будут проводиться.</w:t>
      </w:r>
    </w:p>
    <w:bookmarkEnd w:id="11"/>
    <w:bookmarkStart w:name="z20" w:id="12"/>
    <w:p>
      <w:pPr>
        <w:spacing w:after="0"/>
        <w:ind w:left="0"/>
        <w:jc w:val="both"/>
      </w:pPr>
      <w:r>
        <w:rPr>
          <w:rFonts w:ascii="Times New Roman"/>
          <w:b w:val="false"/>
          <w:i w:val="false"/>
          <w:color w:val="000000"/>
          <w:sz w:val="28"/>
        </w:rPr>
        <w:t>
      10. В случае принятия положительного решения Отдел ЖИ на основании утвержденного перечня многоквартирных жилых домов, требующих ремонта и замены лифтов, капитального ремонта дома:</w:t>
      </w:r>
    </w:p>
    <w:bookmarkEnd w:id="12"/>
    <w:p>
      <w:pPr>
        <w:spacing w:after="0"/>
        <w:ind w:left="0"/>
        <w:jc w:val="both"/>
      </w:pPr>
      <w:r>
        <w:rPr>
          <w:rFonts w:ascii="Times New Roman"/>
          <w:b w:val="false"/>
          <w:i w:val="false"/>
          <w:color w:val="000000"/>
          <w:sz w:val="28"/>
        </w:rPr>
        <w:t>
      1) проводит техническое обследование общего имущества объекта кондоминиума;</w:t>
      </w:r>
    </w:p>
    <w:p>
      <w:pPr>
        <w:spacing w:after="0"/>
        <w:ind w:left="0"/>
        <w:jc w:val="both"/>
      </w:pPr>
      <w:r>
        <w:rPr>
          <w:rFonts w:ascii="Times New Roman"/>
          <w:b w:val="false"/>
          <w:i w:val="false"/>
          <w:color w:val="000000"/>
          <w:sz w:val="28"/>
        </w:rPr>
        <w:t>
      2) организует работы по разработке сметного расчета на ремонт лифтов или подготовке проектно-сметной документации на капитальный ремонт многоквартирного жилого дома (замену лифтов) с последующим получением экспертного заключения по соответствующим проектам за счет средств местного бюджета;</w:t>
      </w:r>
    </w:p>
    <w:p>
      <w:pPr>
        <w:spacing w:after="0"/>
        <w:ind w:left="0"/>
        <w:jc w:val="both"/>
      </w:pPr>
      <w:r>
        <w:rPr>
          <w:rFonts w:ascii="Times New Roman"/>
          <w:b w:val="false"/>
          <w:i w:val="false"/>
          <w:color w:val="000000"/>
          <w:sz w:val="28"/>
        </w:rPr>
        <w:t>
      3) информирует собственников квартир и нежилых помещений многоквартирных жилых домов (при их наличии) о планируемых работах и предполагаемых сроках их проведения посредством размещения информационных сообщений на подъездах домов и направления уведомлений председателям объединений собственников имущества, доверенным лицам простого товарищества, управляющим многоквартирным жилым домом или управляющей компании нарочно или по почте.</w:t>
      </w:r>
    </w:p>
    <w:p>
      <w:pPr>
        <w:spacing w:after="0"/>
        <w:ind w:left="0"/>
        <w:jc w:val="both"/>
      </w:pPr>
      <w:r>
        <w:rPr>
          <w:rFonts w:ascii="Times New Roman"/>
          <w:b w:val="false"/>
          <w:i w:val="false"/>
          <w:color w:val="000000"/>
          <w:sz w:val="28"/>
        </w:rPr>
        <w:t>
      4) принимает участие в комиссиях по приемке выполненных работ.</w:t>
      </w:r>
    </w:p>
    <w:bookmarkStart w:name="z21" w:id="13"/>
    <w:p>
      <w:pPr>
        <w:spacing w:after="0"/>
        <w:ind w:left="0"/>
        <w:jc w:val="both"/>
      </w:pPr>
      <w:r>
        <w:rPr>
          <w:rFonts w:ascii="Times New Roman"/>
          <w:b w:val="false"/>
          <w:i w:val="false"/>
          <w:color w:val="000000"/>
          <w:sz w:val="28"/>
        </w:rPr>
        <w:t>
      11. При выполнении условий договора о накоплении средств на капитальный ремонт общего имущества объекта кондоминиума, в том числе накоплении денежных средств на сберегательном счете не менее 50 (пятидесяти) процентов от утвержденной сметы расходов в течение не менее 3 лет, объединение собственников имущества или простое товарищество обращается в банк второго уровня для получения жилищного займа.</w:t>
      </w:r>
    </w:p>
    <w:bookmarkEnd w:id="13"/>
    <w:bookmarkStart w:name="z22" w:id="14"/>
    <w:p>
      <w:pPr>
        <w:spacing w:after="0"/>
        <w:ind w:left="0"/>
        <w:jc w:val="both"/>
      </w:pPr>
      <w:r>
        <w:rPr>
          <w:rFonts w:ascii="Times New Roman"/>
          <w:b w:val="false"/>
          <w:i w:val="false"/>
          <w:color w:val="000000"/>
          <w:sz w:val="28"/>
        </w:rPr>
        <w:t>
      12. По итогам обследования технического состояния дома (лифтов) Отдел ЖИ организует собрание собственников квартир, нежилых помещений многоквартирного жилого дома.</w:t>
      </w:r>
    </w:p>
    <w:bookmarkEnd w:id="14"/>
    <w:bookmarkStart w:name="z23" w:id="15"/>
    <w:p>
      <w:pPr>
        <w:spacing w:after="0"/>
        <w:ind w:left="0"/>
        <w:jc w:val="both"/>
      </w:pPr>
      <w:r>
        <w:rPr>
          <w:rFonts w:ascii="Times New Roman"/>
          <w:b w:val="false"/>
          <w:i w:val="false"/>
          <w:color w:val="000000"/>
          <w:sz w:val="28"/>
        </w:rPr>
        <w:t>
      13. Собственники квартир, нежилых помещений многоквартирного жилого дома при принятии решения о проведении капитального ремонта общего имущества объекта кондоминиума или отдельных его частей, принимают на собрании следующие решения:</w:t>
      </w:r>
    </w:p>
    <w:bookmarkEnd w:id="15"/>
    <w:p>
      <w:pPr>
        <w:spacing w:after="0"/>
        <w:ind w:left="0"/>
        <w:jc w:val="both"/>
      </w:pPr>
      <w:r>
        <w:rPr>
          <w:rFonts w:ascii="Times New Roman"/>
          <w:b w:val="false"/>
          <w:i w:val="false"/>
          <w:color w:val="000000"/>
          <w:sz w:val="28"/>
        </w:rPr>
        <w:t>
      1) об утверждении сметы расходов на проведение капитального ремонта общего имущества объекта кондоминиума или отдельных его частей;</w:t>
      </w:r>
    </w:p>
    <w:p>
      <w:pPr>
        <w:spacing w:after="0"/>
        <w:ind w:left="0"/>
        <w:jc w:val="both"/>
      </w:pPr>
      <w:r>
        <w:rPr>
          <w:rFonts w:ascii="Times New Roman"/>
          <w:b w:val="false"/>
          <w:i w:val="false"/>
          <w:color w:val="000000"/>
          <w:sz w:val="28"/>
        </w:rPr>
        <w:t>
      2) о расходовании денег, накопленных на сберегательном счете;</w:t>
      </w:r>
    </w:p>
    <w:p>
      <w:pPr>
        <w:spacing w:after="0"/>
        <w:ind w:left="0"/>
        <w:jc w:val="both"/>
      </w:pPr>
      <w:r>
        <w:rPr>
          <w:rFonts w:ascii="Times New Roman"/>
          <w:b w:val="false"/>
          <w:i w:val="false"/>
          <w:color w:val="000000"/>
          <w:sz w:val="28"/>
        </w:rPr>
        <w:t>
      3) о согласовании проектно-сметной документации на ремонт общего имущества объекта кондоминиума;</w:t>
      </w:r>
    </w:p>
    <w:p>
      <w:pPr>
        <w:spacing w:after="0"/>
        <w:ind w:left="0"/>
        <w:jc w:val="both"/>
      </w:pPr>
      <w:r>
        <w:rPr>
          <w:rFonts w:ascii="Times New Roman"/>
          <w:b w:val="false"/>
          <w:i w:val="false"/>
          <w:color w:val="000000"/>
          <w:sz w:val="28"/>
        </w:rPr>
        <w:t>
      4) о сроках проведения капитального ремонта общего имущества объекта кондоминиума.</w:t>
      </w:r>
    </w:p>
    <w:p>
      <w:pPr>
        <w:spacing w:after="0"/>
        <w:ind w:left="0"/>
        <w:jc w:val="both"/>
      </w:pPr>
      <w:r>
        <w:rPr>
          <w:rFonts w:ascii="Times New Roman"/>
          <w:b w:val="false"/>
          <w:i w:val="false"/>
          <w:color w:val="000000"/>
          <w:sz w:val="28"/>
        </w:rPr>
        <w:t>
      5) осуществляют выбор ответственных лиц из числа собственников помещений (квартир) для участия в приемке выполненных работ.</w:t>
      </w:r>
    </w:p>
    <w:bookmarkStart w:name="z24" w:id="16"/>
    <w:p>
      <w:pPr>
        <w:spacing w:after="0"/>
        <w:ind w:left="0"/>
        <w:jc w:val="both"/>
      </w:pPr>
      <w:r>
        <w:rPr>
          <w:rFonts w:ascii="Times New Roman"/>
          <w:b w:val="false"/>
          <w:i w:val="false"/>
          <w:color w:val="000000"/>
          <w:sz w:val="28"/>
        </w:rPr>
        <w:t>
      14. Выбор подрядной организации для проведения капитального ремонта общего имущества объекта кондоминиума осуществляет совет дома. Совет дома осуществляет мониторинг целевого расходования денег на капитальный ремонт общего имущества объекта кондоминиума.</w:t>
      </w:r>
    </w:p>
    <w:bookmarkEnd w:id="16"/>
    <w:bookmarkStart w:name="z25" w:id="17"/>
    <w:p>
      <w:pPr>
        <w:spacing w:after="0"/>
        <w:ind w:left="0"/>
        <w:jc w:val="both"/>
      </w:pPr>
      <w:r>
        <w:rPr>
          <w:rFonts w:ascii="Times New Roman"/>
          <w:b w:val="false"/>
          <w:i w:val="false"/>
          <w:color w:val="000000"/>
          <w:sz w:val="28"/>
        </w:rPr>
        <w:t>
      15. Оператор обеспечивает:</w:t>
      </w:r>
    </w:p>
    <w:bookmarkEnd w:id="17"/>
    <w:p>
      <w:pPr>
        <w:spacing w:after="0"/>
        <w:ind w:left="0"/>
        <w:jc w:val="both"/>
      </w:pPr>
      <w:r>
        <w:rPr>
          <w:rFonts w:ascii="Times New Roman"/>
          <w:b w:val="false"/>
          <w:i w:val="false"/>
          <w:color w:val="000000"/>
          <w:sz w:val="28"/>
        </w:rPr>
        <w:t>
      1) заключение договоров на выполнение капитального ремонта с органами управления и собственниками квартир, нежилых помещений;</w:t>
      </w:r>
    </w:p>
    <w:p>
      <w:pPr>
        <w:spacing w:after="0"/>
        <w:ind w:left="0"/>
        <w:jc w:val="both"/>
      </w:pPr>
      <w:r>
        <w:rPr>
          <w:rFonts w:ascii="Times New Roman"/>
          <w:b w:val="false"/>
          <w:i w:val="false"/>
          <w:color w:val="000000"/>
          <w:sz w:val="28"/>
        </w:rPr>
        <w:t>
      2) выполнение капитального ремонта в соответствии с договором;</w:t>
      </w:r>
    </w:p>
    <w:p>
      <w:pPr>
        <w:spacing w:after="0"/>
        <w:ind w:left="0"/>
        <w:jc w:val="both"/>
      </w:pPr>
      <w:r>
        <w:rPr>
          <w:rFonts w:ascii="Times New Roman"/>
          <w:b w:val="false"/>
          <w:i w:val="false"/>
          <w:color w:val="000000"/>
          <w:sz w:val="28"/>
        </w:rPr>
        <w:t>
      3) заключение договоров с субподрядными организациями при необходимости;</w:t>
      </w:r>
    </w:p>
    <w:p>
      <w:pPr>
        <w:spacing w:after="0"/>
        <w:ind w:left="0"/>
        <w:jc w:val="both"/>
      </w:pPr>
      <w:r>
        <w:rPr>
          <w:rFonts w:ascii="Times New Roman"/>
          <w:b w:val="false"/>
          <w:i w:val="false"/>
          <w:color w:val="000000"/>
          <w:sz w:val="28"/>
        </w:rPr>
        <w:t>
      4) принятие мер по устранению недостатков, допущенных в ходе проведения ремонтных работ;</w:t>
      </w:r>
    </w:p>
    <w:p>
      <w:pPr>
        <w:spacing w:after="0"/>
        <w:ind w:left="0"/>
        <w:jc w:val="both"/>
      </w:pPr>
      <w:r>
        <w:rPr>
          <w:rFonts w:ascii="Times New Roman"/>
          <w:b w:val="false"/>
          <w:i w:val="false"/>
          <w:color w:val="000000"/>
          <w:sz w:val="28"/>
        </w:rPr>
        <w:t>
      5) согласование проектно-сметной документации и сметы с собственниками квартир, нежилых помещений многоквартирного жилого дома.</w:t>
      </w:r>
    </w:p>
    <w:bookmarkStart w:name="z26" w:id="18"/>
    <w:p>
      <w:pPr>
        <w:spacing w:after="0"/>
        <w:ind w:left="0"/>
        <w:jc w:val="left"/>
      </w:pPr>
      <w:r>
        <w:rPr>
          <w:rFonts w:ascii="Times New Roman"/>
          <w:b/>
          <w:i w:val="false"/>
          <w:color w:val="000000"/>
        </w:rPr>
        <w:t xml:space="preserve"> Глава 3. Заключительные положения</w:t>
      </w:r>
    </w:p>
    <w:bookmarkEnd w:id="18"/>
    <w:bookmarkStart w:name="z27" w:id="19"/>
    <w:p>
      <w:pPr>
        <w:spacing w:after="0"/>
        <w:ind w:left="0"/>
        <w:jc w:val="both"/>
      </w:pPr>
      <w:r>
        <w:rPr>
          <w:rFonts w:ascii="Times New Roman"/>
          <w:b w:val="false"/>
          <w:i w:val="false"/>
          <w:color w:val="000000"/>
          <w:sz w:val="28"/>
        </w:rPr>
        <w:t>
      16. Проведение капитального ремонта многоквартирного жилого дома за счет возвратных средств собственников квартир, нежилых помещений осуществляется Оператором.</w:t>
      </w:r>
    </w:p>
    <w:bookmarkEnd w:id="19"/>
    <w:bookmarkStart w:name="z28" w:id="20"/>
    <w:p>
      <w:pPr>
        <w:spacing w:after="0"/>
        <w:ind w:left="0"/>
        <w:jc w:val="both"/>
      </w:pPr>
      <w:r>
        <w:rPr>
          <w:rFonts w:ascii="Times New Roman"/>
          <w:b w:val="false"/>
          <w:i w:val="false"/>
          <w:color w:val="000000"/>
          <w:sz w:val="28"/>
        </w:rPr>
        <w:t>
      17. Возвращенные собственниками квартир, нежилых помещений денежные средства по решению местного исполнительного органа могут быть использованы Оператором на ремонт другого многоквартирного жилого дома.</w:t>
      </w:r>
    </w:p>
    <w:bookmarkEnd w:id="20"/>
    <w:bookmarkStart w:name="z29" w:id="21"/>
    <w:p>
      <w:pPr>
        <w:spacing w:after="0"/>
        <w:ind w:left="0"/>
        <w:jc w:val="both"/>
      </w:pPr>
      <w:r>
        <w:rPr>
          <w:rFonts w:ascii="Times New Roman"/>
          <w:b w:val="false"/>
          <w:i w:val="false"/>
          <w:color w:val="000000"/>
          <w:sz w:val="28"/>
        </w:rPr>
        <w:t>
      18. Председатель объединения собственников имущества, доверенное лицо простого товарищества, совет дома при обнаружении недостатков, допущенных в ходе проведения капитального ремонта обращаются в подрядную организацию, а также Оператору либо в местные исполнительные органы для устранения выявленных недостатков.</w:t>
      </w:r>
    </w:p>
    <w:bookmarkEnd w:id="21"/>
    <w:bookmarkStart w:name="z30" w:id="22"/>
    <w:p>
      <w:pPr>
        <w:spacing w:after="0"/>
        <w:ind w:left="0"/>
        <w:jc w:val="both"/>
      </w:pPr>
      <w:r>
        <w:rPr>
          <w:rFonts w:ascii="Times New Roman"/>
          <w:b w:val="false"/>
          <w:i w:val="false"/>
          <w:color w:val="000000"/>
          <w:sz w:val="28"/>
        </w:rPr>
        <w:t>
      19. В приемке и вводе в эксплуатацию многоквартирного жилого дома по капитальному ремонту принимают участие Оператор, подрядная организация, жилищная инспекция, технический надзор, авторский надзор, а также совет дома, председатель объединения собственников имущества или доверенное лицо простого товарищества.</w:t>
      </w:r>
    </w:p>
    <w:bookmarkEnd w:id="22"/>
    <w:bookmarkStart w:name="z31" w:id="23"/>
    <w:p>
      <w:pPr>
        <w:spacing w:after="0"/>
        <w:ind w:left="0"/>
        <w:jc w:val="both"/>
      </w:pPr>
      <w:r>
        <w:rPr>
          <w:rFonts w:ascii="Times New Roman"/>
          <w:b w:val="false"/>
          <w:i w:val="false"/>
          <w:color w:val="000000"/>
          <w:sz w:val="28"/>
        </w:rPr>
        <w:t>
      20. Собственники квартир, нежилых помещений после подписания акта-приемки выполненных работ обеспечивают полное погашение суммы полученного бюджетного кредита.</w:t>
      </w:r>
    </w:p>
    <w:bookmarkEnd w:id="23"/>
    <w:bookmarkStart w:name="z32" w:id="24"/>
    <w:p>
      <w:pPr>
        <w:spacing w:after="0"/>
        <w:ind w:left="0"/>
        <w:jc w:val="both"/>
      </w:pPr>
      <w:r>
        <w:rPr>
          <w:rFonts w:ascii="Times New Roman"/>
          <w:b w:val="false"/>
          <w:i w:val="false"/>
          <w:color w:val="000000"/>
          <w:sz w:val="28"/>
        </w:rPr>
        <w:t>
      21. Собственники квартир, нежилых помещений производят ежемесячные взносы на сберегательный счет в банке второго уровня, предназначенный для накопления денег на капитальный ремонт общего имущества объекта кондоминиума.</w:t>
      </w:r>
    </w:p>
    <w:bookmarkEnd w:id="24"/>
    <w:bookmarkStart w:name="z33" w:id="25"/>
    <w:p>
      <w:pPr>
        <w:spacing w:after="0"/>
        <w:ind w:left="0"/>
        <w:jc w:val="both"/>
      </w:pPr>
      <w:r>
        <w:rPr>
          <w:rFonts w:ascii="Times New Roman"/>
          <w:b w:val="false"/>
          <w:i w:val="false"/>
          <w:color w:val="000000"/>
          <w:sz w:val="28"/>
        </w:rPr>
        <w:t>
      22. Накопленные средства со счета в банке второго уровня перечисляются Оператору в качестве оплаты выполненных работ.</w:t>
      </w:r>
    </w:p>
    <w:bookmarkEnd w:id="25"/>
    <w:bookmarkStart w:name="z34" w:id="26"/>
    <w:p>
      <w:pPr>
        <w:spacing w:after="0"/>
        <w:ind w:left="0"/>
        <w:jc w:val="both"/>
      </w:pPr>
      <w:r>
        <w:rPr>
          <w:rFonts w:ascii="Times New Roman"/>
          <w:b w:val="false"/>
          <w:i w:val="false"/>
          <w:color w:val="000000"/>
          <w:sz w:val="28"/>
        </w:rPr>
        <w:t>
      23. При переходе права собственности на квартиру, нежилое помещение в многоквартирном жилом доме, продавец погашает образовавшуюся сумму задолженности ежемесячных платежей по бюджетному кредиту (жилищному займу) на момент реализации квартиры, нежилого помещения за капитальный ремонт многоквартирного жилого дома, ремонт (замену) лифтов.</w:t>
      </w:r>
    </w:p>
    <w:bookmarkEnd w:id="26"/>
    <w:bookmarkStart w:name="z35" w:id="27"/>
    <w:p>
      <w:pPr>
        <w:spacing w:after="0"/>
        <w:ind w:left="0"/>
        <w:jc w:val="both"/>
      </w:pPr>
      <w:r>
        <w:rPr>
          <w:rFonts w:ascii="Times New Roman"/>
          <w:b w:val="false"/>
          <w:i w:val="false"/>
          <w:color w:val="000000"/>
          <w:sz w:val="28"/>
        </w:rPr>
        <w:t>
      24. Отношения, неурегулированные настоящими Правилами, регулируются в соответствии с действующим законодательством Республики Казахстан.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