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0254" w14:textId="33b0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местных исполнительных органов и исполнительных органов, финансируемых из местного бюджета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марта 2023 года № 67. Зарегистрировано Департаментом юстиции Актюбинской области 27 марта 2023 года № 8316. Утратило силу постановлением акимата Актюбинской области от 29 июня 2026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29.06.2026 № 121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государственной службе Республики Казахстан",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применения поощрений государственных служащих местных исполнительных органов и исполнительных органов, финансируемых из местного бюджета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67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местных исполнительных органов и исполнительных органов, финансируемых из местного бюджета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местных исполнительных органов и исполнительных органов, финансируемых из местного бюджета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государственной службе Республики Казахстан" и определяют порядок применения поощрений государственных служащих местных исполнительных органов и исполнительных органов, финансируемых из местного бюджета Актюбинской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местных исполнительных органов и исполнительных органов, финансируемых из местного бюджета Актюбинской области применяются следующие поощрения: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почетного звания.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одно и то же отличие государственному служащему может быть применена только одна из форм поощрений,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только один раз с указанием конкретных заслуг.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Поощрение государственных служащих местных исполнительных органов и исполнительных органов, финансируемых из местного бюджета Актюбинской области применяется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Решения о поощрении государственных служащих принимаются руководителем аппарата и руководителями исполнительных органов.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Поощрение по результатам оценки деятельности государственных служащих определяется по принципу процентного соотношения, исходя из выполнения ключевых целевых индикаторов за год.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выполнение заданий особой важности и сложности и другие достижения в работе государственные служащие поощряются единовременным денежным вознаграждением приказом руководителя аппарата и руководителей исполнительных органов за счет экономии средств местного бюджета, предусмотренных на содержание местных исполнительных органов по плану финансирования.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Грамотой и ценным подарком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решение особо важных задач.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Благодарность акима Актюбинской области объявляется государственным служащим за выполнение заданий особой важности и сложности, надлежащее и добросовестное выполнение поручений.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поощрении грамотой, благодарностью акима и ценным подарком принимается по представлению руководителя аппарата и руководителей исполнительных органов, подведомственных организаций и оформляется распоряжением акима Актюбинской области.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Представления о поощрении государственных служащих грамотой, благодарностью акима и ценным подарком с описанием конкретных заслуг направляются в Аппарат акима Актюбинской области (далее - Аппарат).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поощрение государственных служащих грамотой, благодарностью акима и ценным подарком приурочено к праздничным и юбилейным датам, то представление направляется в Аппарат не позднее 20 календарных дней до соответствующей даты.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утери грамоты и благодарности их дубликаты не выдаются.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поощрений государственных служащих грамотой, благодарностью акима осуществляется единой службы управления персоналом аппарата акима Актюбинской области с предоставлением данных по месту работы государственного служащего.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подлежат поощрению следующие государственные служащие: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снятые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проработавшие в соответствующем органе менее одного месяца.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