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ffcbb" w14:textId="eaffc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дополнительное образование детей в пределах объемов бюджетных средств по Актюбинской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13 февраля 2023 года № 30. Зарегистрировано Департаментом юстиции Актюбинской области 16 февраля 2023 года № 8311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постановления - в редакции постановления акимата Актюбинской области от 21.11.2023 </w:t>
      </w:r>
      <w:r>
        <w:rPr>
          <w:rFonts w:ascii="Times New Roman"/>
          <w:b w:val="false"/>
          <w:i w:val="false"/>
          <w:color w:val="ff0000"/>
          <w:sz w:val="28"/>
        </w:rPr>
        <w:t>№ 320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8-4)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"Об образовании",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просвещения Республики Казахстан от 27 августа 2022 года № 381 "Об утверждении Правил размещения государственного образовательного заказа на дошкольное воспитание и обучение, среднее образование, дополнительное образование детей и на подготовку кадров с техническим и профессиональным, послесредним образованием с учетом потребностей рынка труда" (зарегистрированным в Реестре государственной регистрации нормативных правовых актов за № 29323), акимат Актюбинской области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Утвердить государственный образовательный заказ на дополнительное образование детей в пределах объемов бюджетных средств по Актюбинской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постановления акимата Актюбинской области от 21.11.2023 </w:t>
      </w:r>
      <w:r>
        <w:rPr>
          <w:rFonts w:ascii="Times New Roman"/>
          <w:b w:val="false"/>
          <w:i w:val="false"/>
          <w:color w:val="000000"/>
          <w:sz w:val="28"/>
        </w:rPr>
        <w:t>№ 320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25 октября 2021 года № 352 "Об утверждении государственного образовательного заказа на дополнительное образование детей по Актюбинской области" (зарегистрированным в Реестре государственной регистрации нормативных правовых актов за № 24970).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"Управление образования Актюбинской области" в установленном законодательством порядке обеспечить государственную регистрацию настоящего постановления в Департаменте юстиции Актюбинской области.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курирующего заместителя акима Актюбинской области.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1 января 2023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Актюбинской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Тугжанов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Актюбинской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февраля 2023 года № 30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дополнительное образование детей в пределах объемов бюджетных средств по Актюбинской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приложения  - в редакции постановления акимата Актюбинской области от 21.11.2023 </w:t>
      </w:r>
      <w:r>
        <w:rPr>
          <w:rFonts w:ascii="Times New Roman"/>
          <w:b w:val="false"/>
          <w:i w:val="false"/>
          <w:color w:val="ff0000"/>
          <w:sz w:val="28"/>
        </w:rPr>
        <w:t>№ 320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направлений дополнительного образования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обучающихся и (или) воспитанников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обучающегося и (или) воспитанника в месяц (тенге)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Научно-техническое направление - 1925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Авиамоделирование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Автомоделирование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Киновидеотворчество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графика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Компьютерный дизайн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Народные ремесла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техническое моделирование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Программирование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Радиотехника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Робототехника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Судомоделирование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Электротехника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3Д-моделирование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Научно-техническое направление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(для детей с особыми образовательными потребностями) - 25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Конструирование для детей с особыми образовательными потребностями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Художественно-эстетическое направление - 1065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 одежды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Лепка, скульптура, керамическая скульптура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Лоскутное шитье и тамбурная вышивка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Оригами, поделки из бумаги (цветы, птицы, животные)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Вязание крючком, спицами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Художественное моделирование одежды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Художественная обработка дерева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Художественная обработка кожи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Художественная обработка металла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Шитье, макраме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Художественно-эстетическое направление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(для детей с особыми образовательными потребностями) - 95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Лепка, скульптура, керамическая скульптура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23766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Оригами, поделки из бумаги (цветы, птицы, животные)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23766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Шитье, макраме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23766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Социально-педагогическое направление - 610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Журналистика, медиацентры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Ораторское искусство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предпринимательства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Гуманитарное направление - 1205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Языковые курсы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Естественно-математическое направление - 915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Математические курсы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Туристско-краеведческое направление - 160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Историческое краеведение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Следопыт-спасатель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Этнографический, сельский туризм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