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aa9" w14:textId="3efa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ноября 2023 года № 8С-10/3. Зарегистрировано Департаментом юстиции Акмолинской области 24 ноября 2023 года № 8649-03.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Шортандинского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Шортандинского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Шортандинского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Шортандинского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Шортандинского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Шортандинского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Шортандинского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Шортандинского районного маслихата Акмолинской области от 06.08.2024 </w:t>
      </w:r>
      <w:r>
        <w:rPr>
          <w:rFonts w:ascii="Times New Roman"/>
          <w:b w:val="false"/>
          <w:i w:val="false"/>
          <w:color w:val="000000"/>
          <w:sz w:val="28"/>
        </w:rPr>
        <w:t>№ 8С-21/4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Шортандинского районного маслихата Акмолинской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Шортандинского районного маслихата Акмолинской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8С-36/3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Шортандинского районного маслихата Акмолинской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в том числе детям с инвалидностью до восемнадцати лет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 без учета доходов: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заболеванием туберкулез, находящимся на амбулаторном лечении, ежемесячно не более 6 месяцев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имеющим злокачественные новообразования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инфицированных туберкулезом в период химиопрофилактики 1 раз в год в предельном размере 3 (три)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решением Шортандинского районного маслихата Акмолинской области от 23.01.2026 </w:t>
      </w:r>
      <w:r>
        <w:rPr>
          <w:rFonts w:ascii="Times New Roman"/>
          <w:b w:val="false"/>
          <w:i w:val="false"/>
          <w:color w:val="000000"/>
          <w:sz w:val="28"/>
        </w:rPr>
        <w:t>№ 8С-48/2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Шортандинского районного маслихата Акмолинской области от 23.01.2026 </w:t>
      </w:r>
      <w:r>
        <w:rPr>
          <w:rFonts w:ascii="Times New Roman"/>
          <w:b w:val="false"/>
          <w:i w:val="false"/>
          <w:color w:val="000000"/>
          <w:sz w:val="28"/>
        </w:rPr>
        <w:t>№ 8С-48/2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решением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не позднее трех месяцев на основании документов об оплате 1 раз в два года в предельном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 с инвалидностью первой группы на проезд в период получения гемодиализа, проводимого на аппарате "Искусственная почка", ежемесячно в размере 15 (пятнадцать)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возмещение стоимости проезда в обе стороны на лечение в госпиталь железнодорожным или автомобильном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оплату расходов за коммунальные услуги, ежемесячно в предельном размере 2 (два)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Шортандинского районного маслихата Акмолинской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8С-36/3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Шортандинского районного маслихата Акмолинской области от 23.01.2026 </w:t>
      </w:r>
      <w:r>
        <w:rPr>
          <w:rFonts w:ascii="Times New Roman"/>
          <w:b w:val="false"/>
          <w:i w:val="false"/>
          <w:color w:val="000000"/>
          <w:sz w:val="28"/>
        </w:rPr>
        <w:t>№ 8С-48/2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Шортандинского районного маслихата Акмолинской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Шортандинского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Шортандинского районного маслихата Акмолинской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Шортандинского районного маслихата Акмолинской области от 10.01.2025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8С-10/3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Шортандинского районного маслихата, признанных утратившими силу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 от 29 августа 2019 года № С-46/3 (зарегистрировано в Реестре государственной регистрации нормативных правовых актов под № 7349).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изменения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28 февраля 2020 года № С-53/3 (зарегистрировано в Реестре государственной регистрации нормативных правовых актов под № 7708).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10 сентября 2020 года № С-63/3 (зарегистрировано в Реестре государственной регистрации нормативных правовых актов под № 8024).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10 декабря 2020 года № С-69/3 (зарегистрировано в Реестре государственной регистрации нормативных правовых актов под № 8266).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12 сентября 2022 года № 7С-29/2 (зарегистрировано в Реестре государственной регистрации нормативных правовых актов под № 29646).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изменения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7 декабря 2022 года № 7С-33/3 (зарегистрировано в Реестре государственной регистрации нормативных правовых актов под № 31049).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района"" от 6 апреля 2023 года № 8С-2/4 (зарегистрировано в Реестре государственной регистрации нормативных правовых актов под № 8532-03).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