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91716" w14:textId="30917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коэффициентов зонирования, учитывающих месторасположение объекта налогообложения в населенных пунктах Целиноградского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Целиноградского района Акмолинской области от 27 ноября 2023 года № А-11/322. Зарегистрировано Департаментом юстиции Акмолинской области 4 декабря 2023 года № 8662-03. Утратило силу постановлением акимата Целиноградского района Акмолинской области от 14 ноября 2025 года № А-11/300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Целиноградского района Акмолинской области от 14.11.2025 </w:t>
      </w:r>
      <w:r>
        <w:rPr>
          <w:rFonts w:ascii="Times New Roman"/>
          <w:b w:val="false"/>
          <w:i w:val="false"/>
          <w:color w:val="ff0000"/>
          <w:sz w:val="28"/>
        </w:rPr>
        <w:t>№ А-11/300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Кодекса Республики Казахстан "О налогах и других обязательных платежах в бюджет (Налоговый кодекс)", акимат Целиноградского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коэффициенты зонирования, учитывающие месторасположение объекта налогообложения в населенных пунктах Целиноградского района, согласно приложению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Целиноградского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Целиноградского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№ А-11/322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2023 года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учитывающие месторасположение объекта налогообложения в населенных пунктах Целиноградского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Акмол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Нуресиль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Кабанбай батыра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Караоткель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Коянды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Ыбырая Алтынсарина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Софиевка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Рахымжана Кошкарбаева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Арайлы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Шубар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Кызылжар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Каражар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Жанаесиль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 суат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Талапкер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Кажымукан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Родина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Оразак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Шалкар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Мәншүк Мәметова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Аккайын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Жана Жайнак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Ақжар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Караменды батыра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Тонкерис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Жалгызкудук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Жарлыколь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Ынтымак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Отаутускен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Жанажол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Раздольное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Отемис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Опан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Садовое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Зеленый Гай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Акмечеть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Тастак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Сарыколь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Каратомар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Косчеку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Мортык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Жабай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Преображенка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 Жайнак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Нура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Сарыадыр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