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ca1b" w14:textId="12cc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Целиноградского района</w:t>
      </w:r>
    </w:p>
    <w:p>
      <w:pPr>
        <w:spacing w:after="0"/>
        <w:ind w:left="0"/>
        <w:jc w:val="both"/>
      </w:pPr>
      <w:r>
        <w:rPr>
          <w:rFonts w:ascii="Times New Roman"/>
          <w:b w:val="false"/>
          <w:i w:val="false"/>
          <w:color w:val="000000"/>
          <w:sz w:val="28"/>
        </w:rPr>
        <w:t>Решение Целиноградского районного маслихата Акмолинской области от 27 ноября 2023 года № 80/12-8. Зарегистрировано Департаментом юстиции Акмолинской области 4 декабря 2023 года № 8659-03.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Целиноградский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ее размеров и определения перечня отдельных категорий нуждающихся граждан Целиноградского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Целиноградского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Целиноградского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Целиноградского районного маслихата</w:t>
            </w:r>
            <w:r>
              <w:br/>
            </w:r>
            <w:r>
              <w:rPr>
                <w:rFonts w:ascii="Times New Roman"/>
                <w:b w:val="false"/>
                <w:i w:val="false"/>
                <w:color w:val="000000"/>
                <w:sz w:val="20"/>
              </w:rPr>
              <w:t>от 27 ноября 2023 года</w:t>
            </w:r>
            <w:r>
              <w:br/>
            </w:r>
            <w:r>
              <w:rPr>
                <w:rFonts w:ascii="Times New Roman"/>
                <w:b w:val="false"/>
                <w:i w:val="false"/>
                <w:color w:val="000000"/>
                <w:sz w:val="20"/>
              </w:rPr>
              <w:t>№ 80/12-8</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Целиноградского района Глава 1. Общие положения</w:t>
      </w:r>
    </w:p>
    <w:bookmarkEnd w:id="4"/>
    <w:bookmarkStart w:name="z7" w:id="5"/>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Целиноградского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Целиноградского района.</w:t>
      </w:r>
    </w:p>
    <w:bookmarkEnd w:id="5"/>
    <w:bookmarkStart w:name="z8" w:id="6"/>
    <w:p>
      <w:pPr>
        <w:spacing w:after="0"/>
        <w:ind w:left="0"/>
        <w:jc w:val="both"/>
      </w:pPr>
      <w:r>
        <w:rPr>
          <w:rFonts w:ascii="Times New Roman"/>
          <w:b w:val="false"/>
          <w:i w:val="false"/>
          <w:color w:val="000000"/>
          <w:sz w:val="28"/>
        </w:rPr>
        <w:t xml:space="preserve">
      2. Настоящие </w:t>
      </w:r>
      <w:r>
        <w:rPr>
          <w:rFonts w:ascii="Times New Roman"/>
          <w:b w:val="false"/>
          <w:i w:val="false"/>
          <w:color w:val="000000"/>
          <w:sz w:val="28"/>
        </w:rPr>
        <w:t>Правила</w:t>
      </w:r>
      <w:r>
        <w:rPr>
          <w:rFonts w:ascii="Times New Roman"/>
          <w:b w:val="false"/>
          <w:i w:val="false"/>
          <w:color w:val="000000"/>
          <w:sz w:val="28"/>
        </w:rPr>
        <w:t xml:space="preserve"> распространяются на лиц, постоянно проживающих и зарегистрированных на территории Целиноградского района.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Целиноградского районного маслихата Акмолинской области от 28.06.2024 </w:t>
      </w:r>
      <w:r>
        <w:rPr>
          <w:rFonts w:ascii="Times New Roman"/>
          <w:b w:val="false"/>
          <w:i w:val="false"/>
          <w:color w:val="000000"/>
          <w:sz w:val="28"/>
        </w:rPr>
        <w:t>№ 181/23-8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Целиноградского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акиматом Целиноградского района в денежной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Целиноградского района";</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Целиноградского районного маслихата Акмолинской области от 28.06.2024 </w:t>
      </w:r>
      <w:r>
        <w:rPr>
          <w:rFonts w:ascii="Times New Roman"/>
          <w:b w:val="false"/>
          <w:i w:val="false"/>
          <w:color w:val="000000"/>
          <w:sz w:val="28"/>
        </w:rPr>
        <w:t>№ 181/23-8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Целиноградского районного маслихата Акмолинской области от 20.01.2025 </w:t>
      </w:r>
      <w:r>
        <w:rPr>
          <w:rFonts w:ascii="Times New Roman"/>
          <w:b w:val="false"/>
          <w:i w:val="false"/>
          <w:color w:val="000000"/>
          <w:sz w:val="28"/>
        </w:rPr>
        <w:t>№ 301/37-8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8"/>
    <w:bookmarkStart w:name="z11" w:id="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год, 1 раз в два года).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Целиноградского районного маслихата Акмолинской области от 22.05.2025 </w:t>
      </w:r>
      <w:r>
        <w:rPr>
          <w:rFonts w:ascii="Times New Roman"/>
          <w:b w:val="false"/>
          <w:i w:val="false"/>
          <w:color w:val="000000"/>
          <w:sz w:val="28"/>
        </w:rPr>
        <w:t>№ 337/44-8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6. Перечень праздничных дней и памятных дат для оказания социальной помощи:</w:t>
      </w:r>
    </w:p>
    <w:bookmarkEnd w:id="1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-15 февраля;</w:t>
      </w:r>
    </w:p>
    <w:p>
      <w:pPr>
        <w:spacing w:after="0"/>
        <w:ind w:left="0"/>
        <w:jc w:val="both"/>
      </w:pPr>
      <w:r>
        <w:rPr>
          <w:rFonts w:ascii="Times New Roman"/>
          <w:b w:val="false"/>
          <w:i w:val="false"/>
          <w:color w:val="000000"/>
          <w:sz w:val="28"/>
        </w:rPr>
        <w:t>
      2) День защитника Отечества -7 мая;</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4) День памяти жертв политических репрессий и голода - 31 мая;</w:t>
      </w:r>
    </w:p>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p>
      <w:pPr>
        <w:spacing w:after="0"/>
        <w:ind w:left="0"/>
        <w:jc w:val="both"/>
      </w:pPr>
      <w:r>
        <w:rPr>
          <w:rFonts w:ascii="Times New Roman"/>
          <w:b w:val="false"/>
          <w:i w:val="false"/>
          <w:color w:val="000000"/>
          <w:sz w:val="28"/>
        </w:rPr>
        <w:t>
      6) День пожилых людей - 1 октября;</w:t>
      </w:r>
    </w:p>
    <w:p>
      <w:pPr>
        <w:spacing w:after="0"/>
        <w:ind w:left="0"/>
        <w:jc w:val="both"/>
      </w:pPr>
      <w:r>
        <w:rPr>
          <w:rFonts w:ascii="Times New Roman"/>
          <w:b w:val="false"/>
          <w:i w:val="false"/>
          <w:color w:val="000000"/>
          <w:sz w:val="28"/>
        </w:rPr>
        <w:t>
      7) День лиц с инвалидностью Республики Казахстан – второе воскресенье октября месяца;</w:t>
      </w:r>
    </w:p>
    <w:p>
      <w:pPr>
        <w:spacing w:after="0"/>
        <w:ind w:left="0"/>
        <w:jc w:val="both"/>
      </w:pPr>
      <w:r>
        <w:rPr>
          <w:rFonts w:ascii="Times New Roman"/>
          <w:b w:val="false"/>
          <w:i w:val="false"/>
          <w:color w:val="000000"/>
          <w:sz w:val="28"/>
        </w:rPr>
        <w:t>
      8) День Независимости -16 декабря;</w:t>
      </w:r>
    </w:p>
    <w:p>
      <w:pPr>
        <w:spacing w:after="0"/>
        <w:ind w:left="0"/>
        <w:jc w:val="both"/>
      </w:pPr>
      <w:r>
        <w:rPr>
          <w:rFonts w:ascii="Times New Roman"/>
          <w:b w:val="false"/>
          <w:i w:val="false"/>
          <w:color w:val="000000"/>
          <w:sz w:val="28"/>
        </w:rPr>
        <w:t>
      9) Международный женский день – 8 марта.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дополнен подпунктом 9) в соответствии с решением Целиноградского районного маслихата Акмолинской области от 22.05.2025 </w:t>
      </w:r>
      <w:r>
        <w:rPr>
          <w:rFonts w:ascii="Times New Roman"/>
          <w:b w:val="false"/>
          <w:i w:val="false"/>
          <w:color w:val="000000"/>
          <w:sz w:val="28"/>
        </w:rPr>
        <w:t>№ 337/44-8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1"/>
    <w:bookmarkStart w:name="z14" w:id="12"/>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прожиточного минимума;</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казахском языке, текст на русском языке не меняется, решением Целиноградского районного маслихата Акмолинской области от 28.06.2024 </w:t>
      </w:r>
      <w:r>
        <w:rPr>
          <w:rFonts w:ascii="Times New Roman"/>
          <w:b w:val="false"/>
          <w:i w:val="false"/>
          <w:color w:val="000000"/>
          <w:sz w:val="28"/>
        </w:rPr>
        <w:t>№ 181/23-8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Целиноградского районного маслихата Акмолинской области от 20.01.2025 </w:t>
      </w:r>
      <w:r>
        <w:rPr>
          <w:rFonts w:ascii="Times New Roman"/>
          <w:b w:val="false"/>
          <w:i w:val="false"/>
          <w:color w:val="000000"/>
          <w:sz w:val="28"/>
        </w:rPr>
        <w:t>№ 301/37-8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w:t>
      </w:r>
    </w:p>
    <w:bookmarkEnd w:id="13"/>
    <w:bookmarkStart w:name="z16" w:id="14"/>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4"/>
    <w:bookmarkStart w:name="z17" w:id="15"/>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1 раз в год без истребования заявлений от получателей следующим категориям граждан:</w:t>
      </w:r>
    </w:p>
    <w:bookmarkEnd w:id="15"/>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xml:space="preserve">
      ветеранам, приравненным по льготам к ветеранам Великой Отечественной войны,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ветеранах" 1 раз в год в размере 30 (тридцать)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1 раз в год в размере 20 (двадцать)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являющимся получателями пенсионных выплат по возрасту или пенсионных выплат по выслуге лет и награжденным орденами или медалями бывшего Союза ССР или Республики Казахстан либо удостоенным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2) ко Дню вывода ограниченного контингента советских войск из Демократической Республики Афганистан -15 февраля:</w:t>
      </w:r>
    </w:p>
    <w:p>
      <w:pPr>
        <w:spacing w:after="0"/>
        <w:ind w:left="0"/>
        <w:jc w:val="both"/>
      </w:pPr>
      <w:r>
        <w:rPr>
          <w:rFonts w:ascii="Times New Roman"/>
          <w:b w:val="false"/>
          <w:i w:val="false"/>
          <w:color w:val="000000"/>
          <w:sz w:val="28"/>
        </w:rPr>
        <w:t>
      ветеранам боевых действий на территории других государств, а именно на территории Афганистана 1 раз в год в размере 25 (двадцать пять) месячных расчетных показателей;</w:t>
      </w:r>
    </w:p>
    <w:p>
      <w:pPr>
        <w:spacing w:after="0"/>
        <w:ind w:left="0"/>
        <w:jc w:val="both"/>
      </w:pPr>
      <w:r>
        <w:rPr>
          <w:rFonts w:ascii="Times New Roman"/>
          <w:b w:val="false"/>
          <w:i w:val="false"/>
          <w:color w:val="000000"/>
          <w:sz w:val="28"/>
        </w:rPr>
        <w:t>
      3) ко Дню защитника Отечества - 7 мая:</w:t>
      </w:r>
    </w:p>
    <w:p>
      <w:pPr>
        <w:spacing w:after="0"/>
        <w:ind w:left="0"/>
        <w:jc w:val="both"/>
      </w:pPr>
      <w:r>
        <w:rPr>
          <w:rFonts w:ascii="Times New Roman"/>
          <w:b w:val="false"/>
          <w:i w:val="false"/>
          <w:color w:val="000000"/>
          <w:sz w:val="28"/>
        </w:rPr>
        <w:t>
      ветеранам боевых действий на территории других государств, кроме Афганистана 1 раз в год в размере 25 (двадцать пять) месячных расчетных показателей;</w:t>
      </w:r>
    </w:p>
    <w:p>
      <w:pPr>
        <w:spacing w:after="0"/>
        <w:ind w:left="0"/>
        <w:jc w:val="both"/>
      </w:pPr>
      <w:r>
        <w:rPr>
          <w:rFonts w:ascii="Times New Roman"/>
          <w:b w:val="false"/>
          <w:i w:val="false"/>
          <w:color w:val="000000"/>
          <w:sz w:val="28"/>
        </w:rPr>
        <w:t>
      4) ко Дню памяти жертв политических репрессий и голода - 31 мая:</w:t>
      </w:r>
    </w:p>
    <w:p>
      <w:pPr>
        <w:spacing w:after="0"/>
        <w:ind w:left="0"/>
        <w:jc w:val="both"/>
      </w:pPr>
      <w:r>
        <w:rPr>
          <w:rFonts w:ascii="Times New Roman"/>
          <w:b w:val="false"/>
          <w:i w:val="false"/>
          <w:color w:val="000000"/>
          <w:sz w:val="28"/>
        </w:rPr>
        <w:t>
      жертвам политических репрессий и пострадавшим от политических репрессий 1 раз в год в размере 3 (три) месячных расчетных показателей;</w:t>
      </w:r>
    </w:p>
    <w:p>
      <w:pPr>
        <w:spacing w:after="0"/>
        <w:ind w:left="0"/>
        <w:jc w:val="both"/>
      </w:pPr>
      <w:r>
        <w:rPr>
          <w:rFonts w:ascii="Times New Roman"/>
          <w:b w:val="false"/>
          <w:i w:val="false"/>
          <w:color w:val="000000"/>
          <w:sz w:val="28"/>
        </w:rPr>
        <w:t>
      5) ко Дню закрытия Семипалатинского испытательного ядерного полигона - 29 августа:</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6) ко Дню пожилых людей - 1 октября:</w:t>
      </w:r>
    </w:p>
    <w:p>
      <w:pPr>
        <w:spacing w:after="0"/>
        <w:ind w:left="0"/>
        <w:jc w:val="both"/>
      </w:pPr>
      <w:r>
        <w:rPr>
          <w:rFonts w:ascii="Times New Roman"/>
          <w:b w:val="false"/>
          <w:i w:val="false"/>
          <w:color w:val="000000"/>
          <w:sz w:val="28"/>
        </w:rPr>
        <w:t>
      пенсионерам по возрасту 1 раз в год в размере 3 (три) месячных расчетных показателей;</w:t>
      </w:r>
    </w:p>
    <w:p>
      <w:pPr>
        <w:spacing w:after="0"/>
        <w:ind w:left="0"/>
        <w:jc w:val="both"/>
      </w:pPr>
      <w:r>
        <w:rPr>
          <w:rFonts w:ascii="Times New Roman"/>
          <w:b w:val="false"/>
          <w:i w:val="false"/>
          <w:color w:val="000000"/>
          <w:sz w:val="28"/>
        </w:rPr>
        <w:t>
      7) ко Дню лиц с инвалидностью Республики Казахстан – второе воскресенье октября месяца:</w:t>
      </w:r>
    </w:p>
    <w:p>
      <w:pPr>
        <w:spacing w:after="0"/>
        <w:ind w:left="0"/>
        <w:jc w:val="both"/>
      </w:pPr>
      <w:r>
        <w:rPr>
          <w:rFonts w:ascii="Times New Roman"/>
          <w:b w:val="false"/>
          <w:i w:val="false"/>
          <w:color w:val="000000"/>
          <w:sz w:val="28"/>
        </w:rPr>
        <w:t>
      лицам с инвалидностью всех групп и детям с инвалидностью 1 раз в год в размере 3 (три) месячных расчетных показателей;</w:t>
      </w:r>
    </w:p>
    <w:p>
      <w:pPr>
        <w:spacing w:after="0"/>
        <w:ind w:left="0"/>
        <w:jc w:val="both"/>
      </w:pPr>
      <w:r>
        <w:rPr>
          <w:rFonts w:ascii="Times New Roman"/>
          <w:b w:val="false"/>
          <w:i w:val="false"/>
          <w:color w:val="000000"/>
          <w:sz w:val="28"/>
        </w:rPr>
        <w:t>
      8) ко Дню Независимости -16 декабря:</w:t>
      </w:r>
    </w:p>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1 раз в год в размере 60 (шестьдесят) месячных расчетных показателей;</w:t>
      </w:r>
    </w:p>
    <w:p>
      <w:pPr>
        <w:spacing w:after="0"/>
        <w:ind w:left="0"/>
        <w:jc w:val="both"/>
      </w:pPr>
      <w:r>
        <w:rPr>
          <w:rFonts w:ascii="Times New Roman"/>
          <w:b w:val="false"/>
          <w:i w:val="false"/>
          <w:color w:val="000000"/>
          <w:sz w:val="28"/>
        </w:rPr>
        <w:t>
      9) к Международному женскому дню – 8 марта:</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 – героиня", награжденным орденами "Материнская слава" I и II степени, 1 раз в год в размере 3 (три)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на казахском языке, текст на русском языке не меняется, решением Целиноградского районного маслихата Акмолинской области от 28.06.2024 </w:t>
      </w:r>
      <w:r>
        <w:rPr>
          <w:rFonts w:ascii="Times New Roman"/>
          <w:b w:val="false"/>
          <w:i w:val="false"/>
          <w:color w:val="000000"/>
          <w:sz w:val="28"/>
        </w:rPr>
        <w:t>№ 181/23-8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и дополнениями, внесенными решением Целиноградского районного маслихата Акмолинской области от 16.04.2026 </w:t>
      </w:r>
      <w:r>
        <w:rPr>
          <w:rFonts w:ascii="Times New Roman"/>
          <w:b w:val="false"/>
          <w:i w:val="false"/>
          <w:color w:val="000000"/>
          <w:sz w:val="28"/>
        </w:rPr>
        <w:t>№ 491/65-8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11. Социальная помощь оказывается по заявлению следующим категориям нуждающихся граждан за исключением лиц, находящихся на полном государственном обеспечении:</w:t>
      </w:r>
    </w:p>
    <w:bookmarkEnd w:id="16"/>
    <w:p>
      <w:pPr>
        <w:spacing w:after="0"/>
        <w:ind w:left="0"/>
        <w:jc w:val="both"/>
      </w:pPr>
      <w:r>
        <w:rPr>
          <w:rFonts w:ascii="Times New Roman"/>
          <w:b w:val="false"/>
          <w:i w:val="false"/>
          <w:color w:val="000000"/>
          <w:sz w:val="28"/>
        </w:rPr>
        <w:t>
      1) без учета доходов:</w:t>
      </w:r>
    </w:p>
    <w:p>
      <w:pPr>
        <w:spacing w:after="0"/>
        <w:ind w:left="0"/>
        <w:jc w:val="both"/>
      </w:pPr>
      <w:r>
        <w:rPr>
          <w:rFonts w:ascii="Times New Roman"/>
          <w:b w:val="false"/>
          <w:i w:val="false"/>
          <w:color w:val="000000"/>
          <w:sz w:val="28"/>
        </w:rPr>
        <w:t>
      лицам, имеющим социально значимые заболевания (злокачественные новообразования, болезнь, вызванная вирусом иммунодефицита человека (ВИЧ)), 1 раз в год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с заболеванием туберкулез в активной форме, находящимся на амбулаторном лечении, ежемесячно не более 6 месяцев в размере 10 (десять)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с болезнью, вызванной вирусом иммунодефицита человека, состоящих на диспансерном учете, ежемесячно в размере 2 (двух) прожиточных минимумов;</w:t>
      </w:r>
    </w:p>
    <w:p>
      <w:pPr>
        <w:spacing w:after="0"/>
        <w:ind w:left="0"/>
        <w:jc w:val="both"/>
      </w:pPr>
      <w:r>
        <w:rPr>
          <w:rFonts w:ascii="Times New Roman"/>
          <w:b w:val="false"/>
          <w:i w:val="false"/>
          <w:color w:val="000000"/>
          <w:sz w:val="28"/>
        </w:rPr>
        <w:t>
      лицам, освобожденным из мест лишения свободы не позднее трех месяцев со дня освобождения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лицам, состоящим на учете службы пробации не позднее трех месяцев со дня постановки на учет в службе пробации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гражданам (семьям), пострадавшим вследствие стихийного бедствия или пожара не позднее трех месяцев единовременно в размере 100 (сто) месячных расчетных показателей;</w:t>
      </w:r>
    </w:p>
    <w:p>
      <w:pPr>
        <w:spacing w:after="0"/>
        <w:ind w:left="0"/>
        <w:jc w:val="both"/>
      </w:pPr>
      <w:r>
        <w:rPr>
          <w:rFonts w:ascii="Times New Roman"/>
          <w:b w:val="false"/>
          <w:i w:val="false"/>
          <w:color w:val="000000"/>
          <w:sz w:val="28"/>
        </w:rPr>
        <w:t xml:space="preserve">
      лицам, указанным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"О ветеранах", на возмещение стоимости путевки на санаторно-курортное лечение в пределах Республики Казахстан на основании документов об оплате 1 раз в год в размере 60 (шестьдесят) месячных расчетных показателей;</w:t>
      </w:r>
    </w:p>
    <w:p>
      <w:pPr>
        <w:spacing w:after="0"/>
        <w:ind w:left="0"/>
        <w:jc w:val="both"/>
      </w:pPr>
      <w:r>
        <w:rPr>
          <w:rFonts w:ascii="Times New Roman"/>
          <w:b w:val="false"/>
          <w:i w:val="false"/>
          <w:color w:val="000000"/>
          <w:sz w:val="28"/>
        </w:rPr>
        <w:t xml:space="preserve">
      лицам, указанным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на расходы за коммунальные услуги ежемесячно в размере 2 (два) месячных расчетных показателей;</w:t>
      </w:r>
    </w:p>
    <w:p>
      <w:pPr>
        <w:spacing w:after="0"/>
        <w:ind w:left="0"/>
        <w:jc w:val="both"/>
      </w:pPr>
      <w:r>
        <w:rPr>
          <w:rFonts w:ascii="Times New Roman"/>
          <w:b w:val="false"/>
          <w:i w:val="false"/>
          <w:color w:val="000000"/>
          <w:sz w:val="28"/>
        </w:rPr>
        <w:t>
      пенсионерам по возрасту, за исключением лиц с инвалидностью, которым в соответствии с индивидуальной программой абилитации и реабилитации разработаны услуги санаторно-курортного лечения, на возмещение стоимости путевки на санаторно-курортное лечение в пределах Республики Казахстан, на основании документов об оплате 1 раз в два года в размере 30 (тридцать) месячных расчетных показателей;</w:t>
      </w:r>
    </w:p>
    <w:p>
      <w:pPr>
        <w:spacing w:after="0"/>
        <w:ind w:left="0"/>
        <w:jc w:val="both"/>
      </w:pPr>
      <w:r>
        <w:rPr>
          <w:rFonts w:ascii="Times New Roman"/>
          <w:b w:val="false"/>
          <w:i w:val="false"/>
          <w:color w:val="000000"/>
          <w:sz w:val="28"/>
        </w:rPr>
        <w:t>
      2) с учетом доходов 1 раз в год:</w:t>
      </w:r>
    </w:p>
    <w:p>
      <w:pPr>
        <w:spacing w:after="0"/>
        <w:ind w:left="0"/>
        <w:jc w:val="both"/>
      </w:pPr>
      <w:r>
        <w:rPr>
          <w:rFonts w:ascii="Times New Roman"/>
          <w:b w:val="false"/>
          <w:i w:val="false"/>
          <w:color w:val="000000"/>
          <w:sz w:val="28"/>
        </w:rPr>
        <w:t>
      лицам (семьям) со среднедушевым доходом в месяц за предыдущий квартал, не превышающего порога в 1,0 кратном отношении к прожиточному минимуму, не получающим государственную адресную социальную помощь 1 раз в год в размере 15 (пятнадцать)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Целиноградского районного маслихата Акмолинской области от 16.04.2026 </w:t>
      </w:r>
      <w:r>
        <w:rPr>
          <w:rFonts w:ascii="Times New Roman"/>
          <w:b w:val="false"/>
          <w:i w:val="false"/>
          <w:color w:val="000000"/>
          <w:sz w:val="28"/>
        </w:rPr>
        <w:t>№ 491/65-8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Глава 3. Порядок оказания социальной помощи</w:t>
      </w:r>
    </w:p>
    <w:bookmarkEnd w:id="17"/>
    <w:bookmarkStart w:name="z20" w:id="18"/>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18"/>
    <w:p>
      <w:pPr>
        <w:spacing w:after="0"/>
        <w:ind w:left="0"/>
        <w:jc w:val="both"/>
      </w:pPr>
      <w:r>
        <w:rPr>
          <w:rFonts w:ascii="Times New Roman"/>
          <w:b w:val="false"/>
          <w:i w:val="false"/>
          <w:color w:val="000000"/>
          <w:sz w:val="28"/>
        </w:rPr>
        <w:t>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на казахском языке, текст на русском языке не меняется, решением Целиноградского районного маслихата Акмолинской области от 28.06.2024 </w:t>
      </w:r>
      <w:r>
        <w:rPr>
          <w:rFonts w:ascii="Times New Roman"/>
          <w:b w:val="false"/>
          <w:i w:val="false"/>
          <w:color w:val="000000"/>
          <w:sz w:val="28"/>
        </w:rPr>
        <w:t>№ 181/23-8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Целиноградского районного маслихата Акмолинской области от 20.01.2025 </w:t>
      </w:r>
      <w:r>
        <w:rPr>
          <w:rFonts w:ascii="Times New Roman"/>
          <w:b w:val="false"/>
          <w:i w:val="false"/>
          <w:color w:val="000000"/>
          <w:sz w:val="28"/>
        </w:rPr>
        <w:t>№ 301/37-8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Целиноградского района на текущий финансовый год.</w:t>
      </w:r>
    </w:p>
    <w:bookmarkEnd w:id="1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Целиноградского районного маслихата Акмолинской области от 20.01.2025 </w:t>
      </w:r>
      <w:r>
        <w:rPr>
          <w:rFonts w:ascii="Times New Roman"/>
          <w:b w:val="false"/>
          <w:i w:val="false"/>
          <w:color w:val="000000"/>
          <w:sz w:val="28"/>
        </w:rPr>
        <w:t>№ 301/37-8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14. Социальная помощь прекращается в случаях:</w:t>
      </w:r>
    </w:p>
    <w:bookmarkEnd w:id="20"/>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 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7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 - 3)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на казахском языке, текст на русском языке не меняется, решением Целиноградского районного маслихата Акмолинской области от 28.06.2024 </w:t>
      </w:r>
      <w:r>
        <w:rPr>
          <w:rFonts w:ascii="Times New Roman"/>
          <w:b w:val="false"/>
          <w:i w:val="false"/>
          <w:color w:val="000000"/>
          <w:sz w:val="28"/>
        </w:rPr>
        <w:t>№ 181/23-8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Целиноградского районного маслихата Акмолинской области от 20.01.2025 </w:t>
      </w:r>
      <w:r>
        <w:rPr>
          <w:rFonts w:ascii="Times New Roman"/>
          <w:b w:val="false"/>
          <w:i w:val="false"/>
          <w:color w:val="000000"/>
          <w:sz w:val="28"/>
        </w:rPr>
        <w:t>№ 301/37-8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1"/>
    <w:bookmarkStart w:name="z24" w:id="22"/>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на казахском языке, текст на русском языке не меняется, решением Целиноградского районного маслихата Акмолинской области от 28.06.2024 </w:t>
      </w:r>
      <w:r>
        <w:rPr>
          <w:rFonts w:ascii="Times New Roman"/>
          <w:b w:val="false"/>
          <w:i w:val="false"/>
          <w:color w:val="000000"/>
          <w:sz w:val="28"/>
        </w:rPr>
        <w:t>№ 181/23-8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Целиноградского районного маслихата</w:t>
            </w:r>
            <w:r>
              <w:br/>
            </w:r>
            <w:r>
              <w:rPr>
                <w:rFonts w:ascii="Times New Roman"/>
                <w:b w:val="false"/>
                <w:i w:val="false"/>
                <w:color w:val="000000"/>
                <w:sz w:val="20"/>
              </w:rPr>
              <w:t>от 27 ноября 2023 года</w:t>
            </w:r>
            <w:r>
              <w:br/>
            </w:r>
            <w:r>
              <w:rPr>
                <w:rFonts w:ascii="Times New Roman"/>
                <w:b w:val="false"/>
                <w:i w:val="false"/>
                <w:color w:val="000000"/>
                <w:sz w:val="20"/>
              </w:rPr>
              <w:t>№ 80/12-8</w:t>
            </w:r>
          </w:p>
        </w:tc>
      </w:tr>
    </w:tbl>
    <w:bookmarkStart w:name="z26" w:id="23"/>
    <w:p>
      <w:pPr>
        <w:spacing w:after="0"/>
        <w:ind w:left="0"/>
        <w:jc w:val="left"/>
      </w:pPr>
      <w:r>
        <w:rPr>
          <w:rFonts w:ascii="Times New Roman"/>
          <w:b/>
          <w:i w:val="false"/>
          <w:color w:val="000000"/>
        </w:rPr>
        <w:t xml:space="preserve"> Перечень признанных утратившими силу некоторых решений Целиноградского районного маслихата</w:t>
      </w:r>
    </w:p>
    <w:bookmarkEnd w:id="23"/>
    <w:bookmarkStart w:name="z27"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Целиноградского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Целиноградском районе" от 28 октября 2020 года № 444/67-6 (зарегистрировано в Реестре государственной регистрации нормативных правовых актов под № 8122).</w:t>
      </w:r>
    </w:p>
    <w:bookmarkEnd w:id="24"/>
    <w:bookmarkStart w:name="z29"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Целиноградского районного маслихата "О внесении изменения в решение Целиноградского районного маслихата от 28 октября 2020 года № 444/67-6 "Об утверждении правил оказания социальной помощи, установления размеров и определения перечня отдельных категорий нуждающихся граждан в Целиноградском районе"" от 13 мая 2022 года № 143/24-7 (зарегистрировано в Реестре государственной регистрации нормативных правовых актов под № 28123).</w:t>
      </w:r>
    </w:p>
    <w:bookmarkEnd w:id="25"/>
    <w:bookmarkStart w:name="z30"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Целиноградского районного маслихата "О внесении изменений в решение Целиноградского районного маслихата от 28 октября 2020 года № 444/67-6 "Об утверждении правил оказания социальной помощи, установления размеров и определения перечня отдельных категорий нуждающихся граждан в Целиноградском районе"" от 17 ноября 2022 года № 192/35-7 (зарегистрировано в Реестре государственной регистрации нормативных правовых актов под № 30779).</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