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f411" w14:textId="187f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по Сандыктаускому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декабря 2023 года № 8/6. Зарегистрировано Департаментом юстиции Акмолинской области 11 января 2024 года № 8685-03.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по Сандыктаускому району.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17 марта 2022 года № 15/1 (зарегистрировано в Реестре государственной регистрации нормативных правовых актов № 27759);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Акмолинской области "О внесении изменений в решение Сандыктауского районного маслихата Акмолинской области от 17 марта 2022 года № 15/1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8 ноября 2022 года № 25/2 (зарегистрировано в Реестре государственной регистрации нормативных правовых актов № 30518).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по Сандыктаускому району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по Сандыктаускому району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по Сандыктаускому району.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Сандыктауского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Сандыктауского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Сандыктауского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Сандыктауского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Сандыктауского районного маслихата Акмолинской области от 22.05.2024 </w:t>
      </w:r>
      <w:r>
        <w:rPr>
          <w:rFonts w:ascii="Times New Roman"/>
          <w:b w:val="false"/>
          <w:i w:val="false"/>
          <w:color w:val="000000"/>
          <w:sz w:val="28"/>
        </w:rPr>
        <w:t>№ 12/6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Сандыктауского районного маслихата Акмолинской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Сандыктауского районного маслихата Акмолинской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испытательного ядерного полигона –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– 16 декабря;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Сандыктауского районного маслихата Акмолинской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Сандыктауского районного маслихата Акмолинской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решением Сандыктауского районного маслихата Акмолинской области от 09.01.2026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решением Сандыктауского районного маслихата Акмолинской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решением Сандыктауского районного маслихата Акмолинской области от 09.01.2026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Сандыктауского районного маслихата Акмолинской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решениями Сандыктауского районного маслихата Акмолинской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09.06.2026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слава"I и II степени,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инвалидностью, в размере 3(три)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в размере 60 (шестьдесят)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Сандыктауского районного маслихата Акмолинской области от 08.04.2026 </w:t>
      </w:r>
      <w:r>
        <w:rPr>
          <w:rFonts w:ascii="Times New Roman"/>
          <w:b w:val="false"/>
          <w:i w:val="false"/>
          <w:color w:val="00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Сандыктауского районного маслихата Акмолинской области от 09.06.2026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 не позднее трех месяцев единовременно в размере до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не позднее трех месяцев единовременно в размере до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имеющим социально значимые заболевания (болезнь, вызванная вирусом иммунодефицита человека (ВИЧ), туберкулез, злокачественные новообразования), состоящим на учете в организациях здравоохранения, по одному виду из заболеваний,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на возмещение стоимости путевки на санаторно-курортное лечение в пределах Республики Казахстан на основании документов об оплате, 1 раз в год в размере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расходы за коммунальные услуги ежемесячно в размере 2,5 (два с половиной)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года,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1 раз в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ниже прожиточного минимума в размере 15 (пятнадцать)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решений Сандыктауского районного маслихата Акмолинской области от 09.06.2026 </w:t>
      </w:r>
      <w:r>
        <w:rPr>
          <w:rFonts w:ascii="Times New Roman"/>
          <w:b w:val="false"/>
          <w:i w:val="false"/>
          <w:color w:val="000000"/>
          <w:sz w:val="28"/>
        </w:rPr>
        <w:t>№ 33/1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в оказании социальной помощи осуществляется в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Сандыктауского районного маслихата Акмолинской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Сандыктауского района на текущий финансовый год.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Сандыктауского районного маслихата Акмолинской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Сандыктауского районного маслихата Акмолинской области от 29.05.2025 </w:t>
      </w:r>
      <w:r>
        <w:rPr>
          <w:rFonts w:ascii="Times New Roman"/>
          <w:b w:val="false"/>
          <w:i w:val="false"/>
          <w:color w:val="000000"/>
          <w:sz w:val="28"/>
        </w:rPr>
        <w:t>№ 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