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4e5be6" w14:textId="a4e5be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установлении границ (черты) населенных пунктов Зерендинского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Зерендинского района Акмолинской области от 17 мая 2023 года № А-5/324 и решение Зерендинского районного маслихата Акмолинской области от 17 мая 2023 года № 5-32. Зарегистрировано Департаментом юстиции Акмолинской области 24 мая 2023 года № 8567-03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108 Земельного кодекса Республики Казахстан, </w:t>
      </w:r>
      <w:r>
        <w:rPr>
          <w:rFonts w:ascii="Times New Roman"/>
          <w:b w:val="false"/>
          <w:i w:val="false"/>
          <w:color w:val="000000"/>
          <w:sz w:val="28"/>
        </w:rPr>
        <w:t>подпунктом 4)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6,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31 Закона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подпунктом 3)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12 Закона Республики Казахстан "Об административно-территориальном устройстве Республики Казахстан" акимат Зерендинского района ПОСТАНОВЛЯЕТ и Зерендинский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Установить границы (черту) следующих населенных пунктов Зерендинского района: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Аккольский сельский округ: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установить границы (черту) села Акколь Аккольского сельского округа Зерендинского района общей площадью 2295,6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установить границы (черту) села Ивановка Аккольского сельского округа Зерендинского района общей площадью 491,2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установить границы (черту) села Казахстан Аккольского сельского округа Зерендинского района общей площадью 1090,7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установить границы (черту) села Молодежное Аккольского сельского округа Зерендинского района общей площадью 2617,5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установить границы (черту) села Туполевка Аккольского сельского округа Зерендинского района общей площадью 1566,0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поселок Алексеевка: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установить границы (черту) поселка Алексеевка Зерендинского района общей площадью 2804,8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установить границы (черту) станции Жаманащи Зерендинского района общей площадью 47,5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Байтерекский сельский округ: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установить границы (черту) села Байтерек Байтерекского сельского округа Зерендинского района общей площадью 1401,9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установить границы (черту) села Красный Кордон Байтерекского сельского округа Зерендинского района общей площадью 203,1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установить границы (черту) села Ондирис Байтерекского сельского округа Зерендинского района общей площадью 1047,8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установить границы (черту) села Ульгули Байтерекского сельского округа Зерендинского района общей площадью 1445,3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Булакский сельский округ: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установить границы (черту) села Еленовка Булакского сельского округа Зерендинского района общей площадью 3562,4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установить границы (черту) села Жанааул Булакского сельского округа Зерендинского района общей площадью 455,6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установить границы (черту) села Жылымды Булакского сельского округа Зерендинского района общей площадью 1499,0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установить границы (черту) села Карагай Булакского сельского округа Зерендинского района общей площадью 755,3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установить границы (черту) села Карлыколь Булакского сельского округа Зерендинского района общей площадью 884,0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Викторовский сельский округ: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установить границы (черту) села Богенбай бия Викторовского сельского округа Зерендинского района общей площадью 1617,9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установить границы (черту) села Викторовка Викторовского сельского округа Зерендинского района общей площадью 3245,0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установить границы (черту) села Красиловка Викторовского сельского округа Зерендинского района общей площадью 1330,3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Зерендинский сельский округ: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установить границы (черту) села Коктерек Зерендинского сельского округа Зерендинского района общей площадью 1536,7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Исаковский сельский округ: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установить границы (черту) села Исаковка Исаковского сельского округа Зерендинского района общей площадью 1662,5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установить границы (черту) села Костомаровка Исаковского сельского округа Зерендинского района общей площадью 1065,0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установить границы (черту) села Уялы Исаковского сельского округа Зерендинского района общей площадью 392,1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имени Канай би: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установить границы (черту) села Жамантуз сельского округа имени Канай би Зерендинского района общей площадью 1503,4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установить границы (черту) села Желтау сельского округа имени Канай би Зерендинского района общей площадью 1458,1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установить границы (черту) села Игилик сельского округа имени Канай би Зерендинского района общей площадью 2274,8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установить границы (черту) села Карауыл Канай бия сельского округа имени Канай би Зерендинского района общей площадью 2296,1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Конысбайский сельский округ: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28) установить границы (черту) села Васильковка Конысбайского сельского округа Зерендинского района общей площадью 1087,1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29) установить границы (черту) поселка Гранитный Конысбайского сельского округа Зерендинского района общей площадью 2931,7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30) установить границы (черту) села Донгулагаш Конысбайского сельского округа Зерендинского района общей площадью 465,7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установить границы (черту) села Конысбай Конысбайского сельского округа Зерендинского района общей площадью 1808,3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Кусепский сельский округ: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32) установить границы (черту) села Азат Кусепского сельского округа Зерендинского района общей площадью 789,8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33) установить границы (черту) села Жамбыл Кусепского сельского округа Зерендинского района общей площадью 1427,6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34) установить границы (черту) села Озен Кусепского сельского округа Зерендинского района общей площадью 1234,9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35) установить границы (черту) села Оркен Кусепского сельского округа Зерендинского района общей площадью 2640,9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36) установить границы (черту) села Теректи Кусепского сельского округа Зерендинского района общей площадью 1111,9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Кызылсаянский сельский округ: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установить границы (черту) села Биктесин Кызылсаянского сельского округа Зерендинского района общей площадью 508,9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38) установить границы (черту) села Кызылагаш Кызылсаянского сельского округа Зерендинского района общей площадью 569,1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39) установить границы (черту) села Кызылсая Кызылсаянского сельского округа Зерендинского района общей площадью 2890,3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Кызылегизский сельский округ: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40) установить границы (черту) села Карашилик Кызылегизского сельского округа Зерендинского района общей площадью 924,8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41) установить границы (черту) села Кызылегис Кызылегизского сельского округа Зерендинского района общей площадью 1241,3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42) установить границы (черту) села Ортагаш Кызылегизского сельского округа Зерендинского района общей площадью 1344,1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Малика Габдуллина: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43) установить границы (черту) села Дороговка сельского округа Малика Габдуллина Зерендинского района общей площадью 1629,5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44) установить границы (черту) села Койсалган сельского округа Малика Габдуллина Зерендинского района общей площадью 244,6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Ортакский сельский округ: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45) установить границы (черту) села Кайынды Ортакского сельского округа Зерендинского района общей площадью 151,7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46) установить границы (черту) села Кызылтан Ортакского сельского округа Зерендинского района общей площадью 1315,7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47) установить границы (черту) села Ортак Ортакского сельского округа Зерендинского района общей площадью 2723,0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Приреченский сельский округ: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48) установить границы (черту) села Павловка Приреченского сельского округа Зерендинского района общей площадью 996,6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49) установить границы (черту) села Приречное Приреченского сельского округа Зерендинского района общей площадью 1519,3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Садовый сельский округ: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50) установить границы (черту) села Еликти Садового сельского округа Зерендинского района общей площадью 2188,7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51) установить границы (черту) села Заречное Садового сельского округа Зерендинского района общей площадью 957,5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52) установить границы (черту) села Садовое Садового сельского округа Зерендинского района общей площадью 93,7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Сарыозекский сельский округ: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53) установить границы (черту) села Акан Сарыозекского сельского округа Зерендинского района общей площадью 1490,2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54) установить границы (черту) села Баратай Сарыозекского сельского округа Зерендинского района общей площадью 1626,6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55) установить границы (черту) села Уголки Сарыозекского сельского округа Зерендинского района общей площадью 641,3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имени Сакена Сейфуллина: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56) установить границы (черту) поселка Бирлестик сельского округа имени Сакена Сейфуллина Зерендинского района общей площадью 1178,0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57) установить границы (черту) села Жанатлек сельского округа имени Сакена Сейфуллина Зерендинского района общей площадью 289,7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58) установить границы (черту) села Караозек сельского округа имени Сакена Сейфуллина Зерендинского района общей площадью 1157,4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59) установить границы (черту) села Сейфуллино сельского округа имени Сакена Сейфуллина Зерендинского района общей площадью 2583,0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Симферопольский сельский округ: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60) установить границы (черту) села Булак Симферопольского сельского округа Зерендинского района общей площадью 1791,5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61) установить границы (черту) села Жолдыбай Симферопольского сельского округа Зерендинского района общей площадью 1157,3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62) установить границы (черту) села Симферопольское Симферопольского сельского округа Зерендинского района общей площадью 6917,8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Троицкий сельский округ: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63) установить границы (черту) села Карсак Троицкого сельского округа Зерендинского района общей площадью 650,7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64) установить границы (черту) села Кеноткель Троицкого сельского округа Зерендинского района общей площадью 820,8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65) установить границы (черту) села Троицкое Троицкого сельского округа Зерендинского района общей площадью 1689,0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Чаглинский сельский округ: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66) установить границы (черту) села Акадыр Чаглинского сельского округа Зерендинского района общей площадью 582,9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67) установить границы (черту) села Енбекберлик Чаглинского сельского округа Зерендинского района общей площадью 451,0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68) установить границы (черту) села Ескенежал Чаглинского сельского округа Зерендинского района общей площадью 2155,4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69) установить границы (черту) села Уялы Чаглинского сельского округа Зерендинского района общей площадью 1057,0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совместное постановление и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Аким Зерендинского района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А.Жаксылыков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Зерендинского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Р.Габдуллина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Акколь Аккольского сельского округа Зерендинского района</w:t>
      </w:r>
    </w:p>
    <w:bookmarkEnd w:id="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4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7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Ивановка Аккольского сельского округа Зерендинского района</w:t>
      </w:r>
    </w:p>
    <w:bookmarkEnd w:id="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9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Казахстан Аккольского сельского округа Зерендинского района</w:t>
      </w:r>
    </w:p>
    <w:bookmarkEnd w:id="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1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11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Молодежное Аккольского сельского округа Зерендинского района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1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Туполевка Аккольского сельского округа Зерендинского района</w:t>
      </w:r>
    </w:p>
    <w:bookmarkEnd w:id="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6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15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поселка Алексеевка Зерендинского района</w:t>
      </w:r>
    </w:p>
    <w:bookmarkEnd w:id="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17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станции Жаманащи Зерендинского района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5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19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Байтерек Байтерекского сельского округа Зерендинского района</w:t>
      </w:r>
    </w:p>
    <w:bookmarkEnd w:id="1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4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21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Красный Кордон Байтерекского сельского округа Зерендинского района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9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23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Ондирис Байтерекского сельского округа Зерендинского района</w:t>
      </w:r>
    </w:p>
    <w:bookmarkEnd w:id="1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5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25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Ульгули Байтерекского сельского округа Зерендинского района</w:t>
      </w:r>
    </w:p>
    <w:bookmarkEnd w:id="1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3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27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Еленовка Булакскогосельского округа Зерендинского района</w:t>
      </w:r>
    </w:p>
    <w:bookmarkEnd w:id="1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29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Жанааул Булакского сельского округа Зерендинского района</w:t>
      </w:r>
    </w:p>
    <w:bookmarkEnd w:id="1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9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31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Жылымды Булакского сельского округа Зерендинского района</w:t>
      </w:r>
    </w:p>
    <w:bookmarkEnd w:id="1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2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33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Карагай Булакского сельского округа Зерендинского района</w:t>
      </w:r>
    </w:p>
    <w:bookmarkEnd w:id="1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35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Карлыколь Булакского сельского округа Зерендинского района</w:t>
      </w:r>
    </w:p>
    <w:bookmarkEnd w:id="1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37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Богенбай бия Викторовского сельского округа Зерендинского района</w:t>
      </w:r>
    </w:p>
    <w:bookmarkEnd w:id="1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8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39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Викторовка Викторовского сельского округа Зерендинского района</w:t>
      </w:r>
    </w:p>
    <w:bookmarkEnd w:id="2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41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Красиловка Викторовского сельского округа Зерендинского района</w:t>
      </w:r>
    </w:p>
    <w:bookmarkEnd w:id="2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43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Коктерек Зерендинского сельского округа Зерендинского района</w:t>
      </w:r>
    </w:p>
    <w:bookmarkEnd w:id="2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5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45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Исаковка Исаковского сельского округа Зерендинского района</w:t>
      </w:r>
    </w:p>
    <w:bookmarkEnd w:id="2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22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47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Костомаровка Исаковского сельского округа Зерендинского района</w:t>
      </w:r>
    </w:p>
    <w:bookmarkEnd w:id="2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8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49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Уялы Исаковского сельского округа Зерендинского района</w:t>
      </w:r>
    </w:p>
    <w:bookmarkEnd w:id="2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5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51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Жамантуз сельского округа имени Канай би Зерендинского района</w:t>
      </w:r>
    </w:p>
    <w:bookmarkEnd w:id="2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1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53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Желтау сельского округа имени Канай би Зерендинского района</w:t>
      </w:r>
    </w:p>
    <w:bookmarkEnd w:id="2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0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55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Игилик сельского округа имени Канай би Зерендинского района</w:t>
      </w:r>
    </w:p>
    <w:bookmarkEnd w:id="2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2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57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Карауыл Канай бия сельского округа имени Канай би Зерендинского района</w:t>
      </w:r>
    </w:p>
    <w:bookmarkEnd w:id="2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0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59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Васильковка Конысбайского сельского округа Зерендинского района</w:t>
      </w:r>
    </w:p>
    <w:bookmarkEnd w:id="3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61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поселка Гранитный Конысбайского сельского округа Зерендинского района</w:t>
      </w:r>
    </w:p>
    <w:bookmarkEnd w:id="3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2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63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Донгулагаш Конысбайского сельского округа Зерендинского района</w:t>
      </w:r>
    </w:p>
    <w:bookmarkEnd w:id="3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65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Конысбай Конысбайского сельского округа Зерендинского района</w:t>
      </w:r>
    </w:p>
    <w:bookmarkEnd w:id="3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67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Азат Кусепского сельского округа Зерендинского района</w:t>
      </w:r>
    </w:p>
    <w:bookmarkEnd w:id="3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1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69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Жамбыл Кусепского сельского округа Зерендинского района</w:t>
      </w:r>
    </w:p>
    <w:bookmarkEnd w:id="3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71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Озен Кусепского сельского округа Зерендинского района</w:t>
      </w:r>
    </w:p>
    <w:bookmarkEnd w:id="3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73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Оркен Кусепского сельского округа Зерендинского района</w:t>
      </w:r>
    </w:p>
    <w:bookmarkEnd w:id="3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09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75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Теректи Кусепского сельского округа Зерендинского района</w:t>
      </w:r>
    </w:p>
    <w:bookmarkEnd w:id="3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77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Биктесин Кызылсаянского сельского округа Зерендинского района</w:t>
      </w:r>
    </w:p>
    <w:bookmarkEnd w:id="3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79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Кызылагаш Кызылсаянского сельского округа Зерендинского района</w:t>
      </w:r>
    </w:p>
    <w:bookmarkEnd w:id="4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81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Кызылсая Кызылсаянского сельского округа Зерендинского района</w:t>
      </w:r>
    </w:p>
    <w:bookmarkEnd w:id="4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3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83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Карашилик Кызылегизского сельского округа Зерендинского района</w:t>
      </w:r>
    </w:p>
    <w:bookmarkEnd w:id="4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0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41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85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Кызылегис Кызылегизского сельского округа Зерендинского района</w:t>
      </w:r>
    </w:p>
    <w:bookmarkEnd w:id="4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09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42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87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Ортагаш Кызылегизского сельского округа Зерендинского района</w:t>
      </w:r>
    </w:p>
    <w:bookmarkEnd w:id="4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6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43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89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Дороговка сельского округа Малика Габдуллина Зерендинского района</w:t>
      </w:r>
    </w:p>
    <w:bookmarkEnd w:id="4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3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44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91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Койсалган сельского округа Малика Габдуллина Зерендинского района</w:t>
      </w:r>
    </w:p>
    <w:bookmarkEnd w:id="4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9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45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93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Кайынды Ортакского сельского округа Зерендинского района</w:t>
      </w:r>
    </w:p>
    <w:bookmarkEnd w:id="4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1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46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95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Кызылтан Ортакского сельского округа Зерендинского района</w:t>
      </w:r>
    </w:p>
    <w:bookmarkEnd w:id="4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3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47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97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Ортак Ортакского сельского округа Зерендинского района</w:t>
      </w:r>
    </w:p>
    <w:bookmarkEnd w:id="4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4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48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99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Павловка Приреченского сельского округа Зерендинского района</w:t>
      </w:r>
    </w:p>
    <w:bookmarkEnd w:id="5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49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101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Приречное Приреченского сельского округа Зерендинского района</w:t>
      </w:r>
    </w:p>
    <w:bookmarkEnd w:id="5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71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50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103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Еликти Садового сельского округа Зерендинского района</w:t>
      </w:r>
    </w:p>
    <w:bookmarkEnd w:id="5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51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105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Заречное Садового сельского округа Зерендинского района</w:t>
      </w:r>
    </w:p>
    <w:bookmarkEnd w:id="5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52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107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Садовое Садового сельского округа Зерендинского района</w:t>
      </w:r>
    </w:p>
    <w:bookmarkEnd w:id="5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53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109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Акан Сарыозекского сельского округа Зерендинского района</w:t>
      </w:r>
    </w:p>
    <w:bookmarkEnd w:id="5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1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54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111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Баратай Сарыозекского сельского округа Зерендинского района</w:t>
      </w:r>
    </w:p>
    <w:bookmarkEnd w:id="5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5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55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113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Уголки Сарыозекского сельского округа Зерендинского района</w:t>
      </w:r>
    </w:p>
    <w:bookmarkEnd w:id="5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3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56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115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поселка Бирлестик сельского округа имени Сакена Сейфуллина Зерендинского района</w:t>
      </w:r>
    </w:p>
    <w:bookmarkEnd w:id="5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57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117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Жанатлек сельского округа имени Сакена Сейфуллина Зерендинского района</w:t>
      </w:r>
    </w:p>
    <w:bookmarkEnd w:id="5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58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119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Караозек сельского округа имени Сакена Сейфуллина Зерендинского района</w:t>
      </w:r>
    </w:p>
    <w:bookmarkEnd w:id="6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3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59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121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Сейфуллино сельского округа имени Сакена Сейфуллина Зерендинского района</w:t>
      </w:r>
    </w:p>
    <w:bookmarkEnd w:id="6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60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123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Булак Симферопольского сельского округа Зерендинского района</w:t>
      </w:r>
    </w:p>
    <w:bookmarkEnd w:id="6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61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125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Жолдыбай Симферопольского сельского округа Зерендинского района</w:t>
      </w:r>
    </w:p>
    <w:bookmarkEnd w:id="6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62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127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Симферопольское Симферопольского сельского округа Зерендинского района</w:t>
      </w:r>
    </w:p>
    <w:bookmarkEnd w:id="6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8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63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129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Карсак Троицкого сельского округа Зерендинского района</w:t>
      </w:r>
    </w:p>
    <w:bookmarkEnd w:id="6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64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131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КеноткельТроицкого сельского округа Зерендинского района</w:t>
      </w:r>
    </w:p>
    <w:bookmarkEnd w:id="6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5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65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133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Троицкое Троицкого сельского округа Зерендинского района</w:t>
      </w:r>
    </w:p>
    <w:bookmarkEnd w:id="6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9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66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135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Акадыр Чаглинского сельского округа Зерендинского района</w:t>
      </w:r>
    </w:p>
    <w:bookmarkEnd w:id="6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7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67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137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Енбекберлик Чаглинского сельского округа Зерендинского района</w:t>
      </w:r>
    </w:p>
    <w:bookmarkEnd w:id="6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4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68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139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Ескенежал Чаглинского сельского округа Зерендинского района</w:t>
      </w:r>
    </w:p>
    <w:bookmarkEnd w:id="7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69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№ А-5/324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5-32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2023 года</w:t>
            </w:r>
          </w:p>
        </w:tc>
      </w:tr>
    </w:tbl>
    <w:bookmarkStart w:name="z141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Уялы Чаглинского сельского округа Зерендинского района</w:t>
      </w:r>
    </w:p>
    <w:bookmarkEnd w:id="7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