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1c56" w14:textId="2501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Жаксынском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21 декабря 2023 года № 8С-17-5. Зарегистрировано Департаментом юстиции Акмолинской области 28 декабря 2023 года № 8676-03.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Жаксынском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Жаксынского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8С-17-5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Жаксынском районе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Жаксынском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Жаксынском районе.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на территории Жаксынского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Жаксынского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Жаксынского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Жаксынского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Жаксынского районного маслихата Акмолинской области от 31.07.2024 </w:t>
      </w:r>
      <w:r>
        <w:rPr>
          <w:rFonts w:ascii="Times New Roman"/>
          <w:b w:val="false"/>
          <w:i w:val="false"/>
          <w:color w:val="000000"/>
          <w:sz w:val="28"/>
        </w:rPr>
        <w:t>№ 8С-28-3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Жаксынского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Жаксынского районного маслихата Акмолинской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8С-42-4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испытательного ядерного полигона - 29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лиц с инвалидностью Республики Казахстан -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Независимости - 16 декабря.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четырехкратном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Жаксынского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– героиня", а также награжденным орденами "Материнская слава" I и II степени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или пострадавшим от политических репрессий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закрытия Семипалатинского испытательного ядерного полигона –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в том числе детям с инвалидностью до восемнадцати лет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Жаксынского районного маслихата Акмолинской области от 07.04.2026 </w:t>
      </w:r>
      <w:r>
        <w:rPr>
          <w:rFonts w:ascii="Times New Roman"/>
          <w:b w:val="false"/>
          <w:i w:val="false"/>
          <w:color w:val="ff0000"/>
          <w:sz w:val="28"/>
        </w:rPr>
        <w:t>№ 8С-55-1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следующим категориям нуждающихся граждан за исключением лиц, находящихся на полном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причинение ущерба гражданину (семье) либо его имуществу вследствие стихийного бедствия не позднее трех месяцев единовременно в размере до 100 (сто) месячных расчетных показателей, по заявлению,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причинение ущерба гражданину (семье) либо его имуществу вследствие пожара не позднее трех месяцев единовременно в размере до 200 (двести) месячных расчетных показателей, по заявлению,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заболеванием туберкулез в активной форме, находящимся на амбулаторном лечении, ежемесячно в течение 6 месяцев в размере 10 (десять)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родителям или иным законным представителям детей, имеющим злокачественные новообразования 1 раз в год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лицам, указанным в статьях 4, 5, 6 Закона Республики Казахстан "О ветеранах" и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60 (шестьдесят)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лицам, указанным в статьях 5, 6, 8 Закона Республики Казахстан "О ветеранах", на расходы за коммунальные услуги, без подачи заявления, ежемесячно в предельном размере 2 (два) месячных расчетных показателей, без учета доходов;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лицам, освобожденным из мест лишения свободы единовременно, не позднее трех месяцев со дня освобождения в предельном размере 15 (пятнадцать) месячных расчетных показателей, по заявлению,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лицам, состоящим на учете службы пробации единовременно в предельном размере 15 (пятнадцать) месячных расчетных показателей, по заявлению, без учета доходов.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Жаксынского районного маслихата Акмолинской области от 07.04.2026 </w:t>
      </w:r>
      <w:r>
        <w:rPr>
          <w:rFonts w:ascii="Times New Roman"/>
          <w:b w:val="false"/>
          <w:i w:val="false"/>
          <w:color w:val="ff0000"/>
          <w:sz w:val="28"/>
        </w:rPr>
        <w:t>№ 8С-55-1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оказания социальной помощи определяется согласно Типовым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Жаксынского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Жаксынского района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Жаксынского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Жаксынского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судебном порядке.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8С-17-5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Жаксынского районного маслихата, признанных утратившими силу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 от 13 декабря 2018 года № 6ВС-34-4 (зарегистрировано в Реестре государственной регистрации нормативных правовых актов под № 6958).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районе"" от 27 марта 2019 года № 6ВС-39-3 (зарегистрировано в Реестре государственной регистрации нормативных правовых актов под № 7123).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районе"" от 26 сентября 2019 года № 6ВС-45-2 (зарегистрировано в Реестре государственной регистрации нормативных правовых актов под № 7406).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районе"" от 15 мая 2020 года № 6С-55-4 (зарегистрировано в Реестре государственной регистрации нормативных правовых актов под № 7855).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районе"" от 11 февраля 2021 года № 7ВС-3-1 (зарегистрировано в Реестре государственной регистрации нормативных правовых актов под № 8361).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изменения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районе"" от 26 мая 2022 года № 7С-29-5 (зарегистрировано в Реестре государственной регистрации нормативных правовых актов под № 28310).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районе"" от 21 сентября 2022 года № 7С-36-4 (зарегистрировано в Реестре государственной регистрации нормативных правовых актов под № 29745).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внесении изменений в решение Жаксынского районного маслихата от 13 декабря 2018 года № 6ВС-34-4 "Об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районе"" от 17 января 2023 года № 7ВС-46-5 (зарегистрировано в Реестре государственной регистрации нормативных правовых актов под № 3-0-8513).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