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b974fa" w14:textId="6b974f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(черты) населенных пунктов Есильского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Есильского района Акмолинской области от 26 декабря 2023 года № а-12/287 и решение Есильского районного маслихата Акмолинской области от 26 декабря 2023 года № 8С-15/6. Зарегистрировано Департаментом юстиции Акмолинской области 17 января 2024 года № 8688-03.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"Об административно-территориальном устройстве Республики Казахстан", акимат Есильского района ПОСТАНОВЛЯЕТ и Есильский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границы (черту) села Аксай Есильского района общей площадью 2394,52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Установить границы (черту) села Московское Есильского района общей площадью 1219,6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Установить границы (черту) села Орловка Есильского района общей площадью 2939,0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Установить границы (черту) села Знаменка Есильского района общей площадью 1555,0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Установить границы (черту) села Бузулук Бузулукского сельского округа Есильского района общей площадью 2302,6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Установить границы (черту) села Сурган Бузулукского сельского округа Есильского района общей площадью 1240,1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Установить границы (черту) села Ковыльное Жаныспайского сельского округа Есильского района общей площадью 470,8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Установить границы (черту) села Жаныспай Жаныспайского сельского округа Есильского района общей площадью 2137,9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Установить границы (черту) села Речное Каракольского сельского округа Есильского района общей площадью 1312,3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Установить границы (черту) села Караколь Каракольского сельского округа Есильского района общей площадью 1390,0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Установить границы (черту) села Интернациональное Интернационального сельского округа Есильского района общей площадью 2338,0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Установить границы (черту) села Биртал Интернационального сельского округа Есильского района общей площадью 436,0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Установить границы (черту) села Алматинское Интернационального сельского округа Есильского района общей площадью 995,0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Установить границы (черту) села Юбилейное Юбилейного сельского округа Есильского района общей площадью 510,0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Установить границы (черту) села Ейское Юбилейного сельского округа Есильского района общей площадью 1095,0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Установить границы (черту) села Двуречное Двуреченского сельского округа Есильского района общей площадью 1406,4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Установить границы (черту) села Курское Двуреченского сельского округа Есильского района общей площадью 3282,0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Установить границы (черту) села Приишимка Двуреченского сельского округа Есильского района общей площадью 256,0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Установить границы (черту) села Раздольное Свободненского сельского округа Есильского района общей площадью 1476,0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Установить границы (черту) села Свободное Свободненского сельского округа Есильского района общей площадью 2719,0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Установить границы (черту) села Красивое Красивинского сельского округа Есильского района общей площадью 3607,4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21 - в редакции совместным решением Есильского районного маслихата Акмолинской области от 23.12.2025 </w:t>
      </w:r>
      <w:r>
        <w:rPr>
          <w:rFonts w:ascii="Times New Roman"/>
          <w:b w:val="false"/>
          <w:i w:val="false"/>
          <w:color w:val="000000"/>
          <w:sz w:val="28"/>
        </w:rPr>
        <w:t>№ 8С-43/4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постановлением акимата Есильского района Акмолинской области от 23.12.2025 № А-12/235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Установить границы (черту) села Ярославка Красивинского сельского округа Есильского района общей площадью 3133,0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22 - в редакции совместным решением Есильского районного маслихата Акмолинской области от 23.12.2025 </w:t>
      </w:r>
      <w:r>
        <w:rPr>
          <w:rFonts w:ascii="Times New Roman"/>
          <w:b w:val="false"/>
          <w:i w:val="false"/>
          <w:color w:val="000000"/>
          <w:sz w:val="28"/>
        </w:rPr>
        <w:t>№ 8С-43/4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постановлением акимата Есильского района Акмолинской области от 23.12.2025 № А-12/235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Установить границы (черту) села Ленинское Красивинского сельского округа Есильского района общей площадью 1398,34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Установить границы (черту) села Кумай Красивинского сельского округа Есильского района общей площадью 407,42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4"/>
    <w:bookmarkStart w:name="z8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24-1. Установить границы (черту) станции Красивая Красивинского сельского округа Есильского района общей площадью 777,2 гектар согласно приложению 30 к настоящему совместному постановлению и решению.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Постановление дополнен пунктом 24-1 совместным решением Есильского районного маслихата Акмолинской области от 23.12.2025 </w:t>
      </w:r>
      <w:r>
        <w:rPr>
          <w:rFonts w:ascii="Times New Roman"/>
          <w:b w:val="false"/>
          <w:i w:val="false"/>
          <w:color w:val="000000"/>
          <w:sz w:val="28"/>
        </w:rPr>
        <w:t>№ 8С-43/4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постановлением акимата Есильского района Акмолинской области от 23.12.2025 № А-12/235 (вводится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Установить границы (черту) поселка Красногорский Есильского района общей площадью 572,0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6"/>
    <w:bookmarkStart w:name="z2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 Установить границы (черту) села Калачи поселка Красногорский Есильского района общей площадью 3156,0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7"/>
    <w:bookmarkStart w:name="z2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27. Установить границы (черту) села Иглик поселка Красногорский Есильского района общей площадью 3978,3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8"/>
    <w:bookmarkStart w:name="z2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Установить границы (черту) села Заречное Зареченского сельского округа Есильского района общей площадью 3569,0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9"/>
    <w:bookmarkStart w:name="z3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29. Установить границы (черту) села Дальнее Зареченского сельского округа Есильского района общей площадью 899,0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30"/>
    <w:bookmarkStart w:name="z3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Настоящее совместное постановление акимата Есильского района и решение Есильского районного маслихата вводится в действие по истечении десяти календарных дней после дня его первого официального опубликования.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Есильского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С.Балжанов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Есильского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А.Адильбаева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3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Аксай Есильского района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Московское Есильского района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3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Орловка Есильского района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3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Знаменка Есильского района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Бузулук Бузулукского сельского округа Есильского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4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Сурган Бузулукского сельского округа Есильского района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4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Ковыльное Жаныспайского сельского округа Есильского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Жаныспай Жаныспайского сельского округа Есильского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Речное Каракольского сельского округа Есильского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Караколь Каракольского сельского округа Есильского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Интернациональное Интернационального сельского округа Есильского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5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Биртал Интернационального сельского округа Есильского района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5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Алматинское Интернационального сельского округа Есильского района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5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Юбилейное Юбилейного сельского округа Есильского района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Ейское Юбилейного сельского округа Есильского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6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Двуречное Двуреченского сельского округа Есильского района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6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Курское Двуреченского сельского округа Есильского района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6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Приишимка Двуреченского сельского округа Есильского района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6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Раздольное Свободненского сельского округа Есильского района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6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Свободное Свободненского сельского округа Есильского района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7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Красивое Красивинского сельского округа Есильского района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21 - в редакции совместным решением Есильского районного маслихата Акмолинской области от 23.12.2025 № 8С-43/4 и постановлением акимата Есильского района Акмолинской области от 23.12.2025 № А-12/235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УСЛОВНОЕ ОБОЗНАЧЕНИЕ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222500" cy="6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Ярославка Красивинского сельского округа Есильского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22 - в редакции совместным решением Есильского районного маслихата Акмолинской области от 23.12.2025 № 8С-43/4 и постановлением акимата Есильского района Акмолинской области от 23.12.2025 № А-12/235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УСЛОВНОЕ ОБОЗНАЧЕНИЕ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222500" cy="6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7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Ленинское Красивинского сельского округа Есильского района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7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Кумай Красивинского сельского округа Есильского района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24-1 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декабря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А-12/235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декабря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8С-43/4</w:t>
            </w:r>
          </w:p>
        </w:tc>
      </w:tr>
    </w:tbl>
    <w:bookmarkStart w:name="z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станции Красивая Красивинского сельского округа Есильского района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 приложением 24-1 совместным решением Есильского районного маслихата Акмолинской области от 23.12.2025 </w:t>
      </w:r>
      <w:r>
        <w:rPr>
          <w:rFonts w:ascii="Times New Roman"/>
          <w:b w:val="false"/>
          <w:i w:val="false"/>
          <w:color w:val="ff0000"/>
          <w:sz w:val="28"/>
        </w:rPr>
        <w:t>№ 8С-43/4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постановлением акимата Есильского района Акмолинской области от 23.12.2025 № А-12/235 (вводится в действие по истечении десяти календарных дней после дня его первого официального опубликования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222500" cy="6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7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поселка Красногорский Есильского района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8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Калачи поселка Красногорский Есильского района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8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Иглик поселка Красногорский Есильского района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8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Заречное Зареченского сельского округа Есильского района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Есильского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</w:t>
            </w:r>
          </w:p>
        </w:tc>
      </w:tr>
    </w:tbl>
    <w:bookmarkStart w:name="z8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Дальнее Зареченского сельского округа Есильского района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