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f909" w14:textId="bebf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28 декабря 2023 года № 8С-13/4. Зарегистрировано Департаментом юстиции Акмолинской области 29 декабря 2023 года № 8680-03.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Есильского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Есильского района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Есильского района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 Есильского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лиц, постоянно проживающих на территории Есильского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Есильского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Есильского района в денежной форме отдельным категориям нуждающихся граждан (далее – получатели), а также к праздничным дням и памятным датам;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Есильского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Есильского районного маслихата Акмолинской области от 01.08.2024 </w:t>
      </w:r>
      <w:r>
        <w:rPr>
          <w:rFonts w:ascii="Times New Roman"/>
          <w:b w:val="false"/>
          <w:i w:val="false"/>
          <w:color w:val="000000"/>
          <w:sz w:val="28"/>
        </w:rPr>
        <w:t>№ 8С-26/3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Есильского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1 раз в год, 1 раз в два года).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Есильского районного маслихата Акмолинской области от 27.05.2025 </w:t>
      </w:r>
      <w:r>
        <w:rPr>
          <w:rFonts w:ascii="Times New Roman"/>
          <w:b w:val="false"/>
          <w:i w:val="false"/>
          <w:color w:val="000000"/>
          <w:sz w:val="28"/>
        </w:rPr>
        <w:t>№ 8С-34/3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– 15 февраля;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защитника Отечества – 7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–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пожилых людей – 1 октября;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лиц с инвалидностью Республики Казахстан – второе воскресенье октября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– 16 декабря.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Основаниями для отнесения граждан к категории нуждающихся являются: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в однократном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праздничным дням и памятным датам размер социальной помощи для отдельно взятой категории получателей устанавливается в едином размере местным представительным органом по согласованию с местным исполнительным органом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1 раз в год без истребования заявлений от получателей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–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многодетным матерям, награжденным подвесками "Алтын алқа", "Күміс алқа" или получившим ранее звания "Мать-героиня", а также награжденным орденами "Материнская слава" I и II степени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в размере 10 (десять)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в размере 25 (двадцать 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(не вступившему) в повторный брак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в размере 10 (десять)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пожилых людей – 1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размером пенсии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лиц с инвалидностью Республики Казахстан – второе воскресенье октября месяца: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групп, в том числе детям с инвалидностью до восемнадцати лет, в размере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реабилитированным в порядке, установленном Законом Республики Казахстан "О реабилитации жертв массовых политических репрессий" в размере 60 (шестьдесят)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решением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оказывается без учета доходов следующим категориям нуждающихся граждан за исключением лиц, находящихся на полном государственном обеспечении, по заявлению: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стихийного бедствия, не позднее трех месяцев с момента его наступления, единовременно в размере не более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вследствие пожара, не позднее трех месяцев с момента его наступления, единовременно в размере не более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социально значимые заболевания (болезнь, вызванная вирусом иммунодефицита человека (ВИЧ), злокачественные новообразования),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 в активной форме, находящимся на амбулаторном лечении, ежемесячно не более 6 месяцев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лицам, приравненным по льготам к ветеранам Великой Отечественной войны, ветеранам боевых действий на территории других государств, на возмещение стоимости путевки на санаторно-курортное лечение в пределах Республики Казахстан, на основании документов об оплате, единовременно в размере не более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решением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оказания социальной помощи определяется согласно Типовым правилам.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 представительным органом порога для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Есильского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Финансирование расходов на предоставление социальной помощи осуществляется в пределах средств, предусмотренных бюджетом Есильского района на текущий финансовый год.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Социальная помощь прекращается в случаях: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 – территориальной единицы;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решения Есильского районного маслихата Акмолинской области от 24.12.2024 </w:t>
      </w:r>
      <w:r>
        <w:rPr>
          <w:rFonts w:ascii="Times New Roman"/>
          <w:b w:val="false"/>
          <w:i w:val="false"/>
          <w:color w:val="000000"/>
          <w:sz w:val="28"/>
        </w:rPr>
        <w:t>№ 8С-30/4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Есильского районного маслихата Акмолинской области от 16.04.2026 </w:t>
      </w:r>
      <w:r>
        <w:rPr>
          <w:rFonts w:ascii="Times New Roman"/>
          <w:b w:val="false"/>
          <w:i w:val="false"/>
          <w:color w:val="000000"/>
          <w:sz w:val="28"/>
        </w:rPr>
        <w:t>№ 8С-45/2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8С-13/4</w:t>
            </w:r>
          </w:p>
        </w:tc>
      </w:tr>
    </w:tbl>
    <w:bookmarkStart w:name="z2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Есильского районного маслихата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19 февраля 2019 года № 45/2 (зарегистрировано в Реестре государственной регистрации нормативных правовых актов под № 7072).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и дополнений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13 мая 2019 года № 50/2 (зарегистрировано в Реестре государственной регистрации нормативных правовых актов под № 7192).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21 августа 2019 года № 55/3 (зарегистрировано в Реестре государственной регистрации нормативных правовых актов под № 7332).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изменения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4 октября 2019 года № 57/2 (зарегистрировано в Реестре государственной регистрации нормативных правовых актов под № 7410).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3 марта 2020 года № 65/2 (зарегистрировано в Реестре государственной регистрации нормативных правовых актов под № 7711).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15 февраля 2021 года № 2/3 (зарегистрировано в Реестре государственной регистрации нормативных правовых актов под № 8365).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изменения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22 ноября 2022 года № 32/3 (зарегистрировано в Реестре государственной регистрации нормативных правовых актов под № 30786).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внесении изменений в решение Есильского районного маслихата от 19 февраля 2019 года № 45/2 "Об утверждении Правил оказания социальной помощи, установления размеров и определения перечня отдельных категорий нуждающихся граждан Есильского района" от 6 июня 2023 года № 8С-4/2 (зарегистрировано в Реестре государственной регистрации нормативных правовых актов под № 8581-03).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