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cebbe" w14:textId="f5ceb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Есильского районного маслихата от 2 февраля 2017 года № 11/3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Есильском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Есильского районного маслихата Акмолинской области от 16 мая 2023 года № 8С-3/5. Зарегистрировано Департаментом юстиции Акмолинской области 24 мая 2023 года № 8568-03. Утратило силу решением Есильского районного маслихата Акмолинской области от 29 ноября 2023 года № 8С-11/4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Есильского районного маслихата Акмолинской области от 29.11.2023 </w:t>
      </w:r>
      <w:r>
        <w:rPr>
          <w:rFonts w:ascii="Times New Roman"/>
          <w:b w:val="false"/>
          <w:i w:val="false"/>
          <w:color w:val="ff0000"/>
          <w:sz w:val="28"/>
        </w:rPr>
        <w:t>№ 8С-11/4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Есильский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Есильского районного маслихата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Есильском районе" от 2 февраля 2017 года № 11/3 (зарегистрировано в Реестре государственной регистрации нормативных правовых актов под № 5793)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решения на казахском языке вносится изменение, текст на русском языке не меняется;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Есильском районе разработаны в соответствии с Правилами оказания государственной услуги "Возмещение затрат на обучение на дому детей с инвалидностью", утвержденными приказом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под № 22394) (далее - Правила возмещения затрат).";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Возмещение затрат на обучение производится с месяца обращения по месяц окончания срока, указанных в справке из учебного заведения, подтверждающих факт обучения ребенка с инвалидностью на дому.";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Для возмещения затрат на обучение заявитель обращается в уполномоченный орган через некоммерческое акционерное общество "Государственная корпорация "Правительство для граждан" или веб-портал "электронного правительства" (далее – портал) с заявлением по форме согласно приложению 1 или 2 к Правилам возмещения затрат с приложением документов, указанных в перечне основных требований к оказанию государственной услуги "Возмещение затрат на обучение на дому детей с инвалидностью" согласно приложению 3 к Правилам возмещения затрат.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заявителя за назначением выплаты по возмещению затрат на обучение посредством портала запрос в информационные системы государственных органов и (или) организаций для подтверждения представленных сведений и получения необходимых сведений, предусмотренных в форме заявления согласно приложению 2 к Правилам возмещения затрат, осуществляется самим заявителем.".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Есильского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А.Адильбаева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