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6d68" w14:textId="1a36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Астраханского района от 30 ноября 2020 года № 241 "Об утверждении коэффициентов зонирования, учитывающих месторасположение объекта налогообложения в населенных пунктах Астраханского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21 ноября 2023 года № А-11/245. Зарегистрировано Департаментом юстиции Акмолинской области 23 ноября 2023 года № 8648-03. Утратило силу постановлением акимата Астраханского района Акмолинской области от 23 сентября 2025 года № А-9/204</w:t>
      </w:r>
    </w:p>
    <w:p>
      <w:pPr>
        <w:spacing w:after="0"/>
        <w:ind w:left="0"/>
        <w:jc w:val="both"/>
      </w:pPr>
      <w:r>
        <w:rPr>
          <w:rFonts w:ascii="Times New Roman"/>
          <w:b w:val="false"/>
          <w:i w:val="false"/>
          <w:color w:val="ff0000"/>
          <w:sz w:val="28"/>
        </w:rPr>
        <w:t xml:space="preserve">
      Утратило силу постановлением акимата Астраханского района Акмолинской области от 23 сентября 2025 года </w:t>
      </w:r>
      <w:r>
        <w:rPr>
          <w:rFonts w:ascii="Times New Roman"/>
          <w:b w:val="false"/>
          <w:i w:val="false"/>
          <w:color w:val="ff0000"/>
          <w:sz w:val="28"/>
        </w:rPr>
        <w:t>№ А-9/204</w:t>
      </w:r>
      <w:r>
        <w:rPr>
          <w:rFonts w:ascii="Times New Roman"/>
          <w:b w:val="false"/>
          <w:i w:val="false"/>
          <w:color w:val="ff0000"/>
          <w:sz w:val="28"/>
        </w:rPr>
        <w:t xml:space="preserve"> (вводится в действие с 01.01.2026 в соответствии с пунктом 4 настоящего постановления)</w:t>
      </w:r>
    </w:p>
    <w:bookmarkStart w:name="z1" w:id="0"/>
    <w:p>
      <w:pPr>
        <w:spacing w:after="0"/>
        <w:ind w:left="0"/>
        <w:jc w:val="both"/>
      </w:pPr>
      <w:r>
        <w:rPr>
          <w:rFonts w:ascii="Times New Roman"/>
          <w:b w:val="false"/>
          <w:i w:val="false"/>
          <w:color w:val="000000"/>
          <w:sz w:val="28"/>
        </w:rPr>
        <w:t>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"Об утверждении коэффициентов зонирования, учитывающих месторасположение объекта налогообложения в населенных пунктах Астраханского района" от 30 ноября 2020 года № 241 (зарегистрировано в Реестре государственной регистрации нормативных правовых актов № 8211),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p>
    <w:bookmarkEnd w:id="2"/>
    <w:p>
      <w:pPr>
        <w:spacing w:after="0"/>
        <w:ind w:left="0"/>
        <w:jc w:val="both"/>
      </w:pPr>
      <w:r>
        <w:rPr>
          <w:rFonts w:ascii="Times New Roman"/>
          <w:b w:val="false"/>
          <w:i w:val="false"/>
          <w:color w:val="000000"/>
          <w:sz w:val="28"/>
        </w:rPr>
        <w:t>
      номер зоны IV изложить в новой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Есильский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Шиликты, Есильский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Булакты,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 улица Mәлік Ғабдуллин, дома № 51 - 58, Жалтырский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3"/>
    <w:bookmarkStart w:name="z6" w:id="4"/>
    <w:p>
      <w:pPr>
        <w:spacing w:after="0"/>
        <w:ind w:left="0"/>
        <w:jc w:val="both"/>
      </w:pPr>
      <w:r>
        <w:rPr>
          <w:rFonts w:ascii="Times New Roman"/>
          <w:b w:val="false"/>
          <w:i w:val="false"/>
          <w:color w:val="000000"/>
          <w:sz w:val="28"/>
        </w:rPr>
        <w:t>
      3. Настоящее постановление вводится в действие с 1 января 2024 года, за исключением изменения вносимого в приложение 2 указанного постановления, которое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Республиканское государственное</w:t>
      </w:r>
    </w:p>
    <w:p>
      <w:pPr>
        <w:spacing w:after="0"/>
        <w:ind w:left="0"/>
        <w:jc w:val="both"/>
      </w:pPr>
      <w:r>
        <w:rPr>
          <w:rFonts w:ascii="Times New Roman"/>
          <w:b w:val="false"/>
          <w:i w:val="false"/>
          <w:color w:val="000000"/>
          <w:sz w:val="28"/>
        </w:rPr>
        <w:t>
      учреждение "Управление государственных</w:t>
      </w:r>
    </w:p>
    <w:p>
      <w:pPr>
        <w:spacing w:after="0"/>
        <w:ind w:left="0"/>
        <w:jc w:val="both"/>
      </w:pPr>
      <w:r>
        <w:rPr>
          <w:rFonts w:ascii="Times New Roman"/>
          <w:b w:val="false"/>
          <w:i w:val="false"/>
          <w:color w:val="000000"/>
          <w:sz w:val="28"/>
        </w:rPr>
        <w:t>
      доходов по Астраханскому району</w:t>
      </w:r>
    </w:p>
    <w:p>
      <w:pPr>
        <w:spacing w:after="0"/>
        <w:ind w:left="0"/>
        <w:jc w:val="both"/>
      </w:pPr>
      <w:r>
        <w:rPr>
          <w:rFonts w:ascii="Times New Roman"/>
          <w:b w:val="false"/>
          <w:i w:val="false"/>
          <w:color w:val="000000"/>
          <w:sz w:val="28"/>
        </w:rPr>
        <w:t>
      Департамента государственных доходов по</w:t>
      </w:r>
    </w:p>
    <w:p>
      <w:pPr>
        <w:spacing w:after="0"/>
        <w:ind w:left="0"/>
        <w:jc w:val="both"/>
      </w:pPr>
      <w:r>
        <w:rPr>
          <w:rFonts w:ascii="Times New Roman"/>
          <w:b w:val="false"/>
          <w:i w:val="false"/>
          <w:color w:val="000000"/>
          <w:sz w:val="28"/>
        </w:rPr>
        <w:t>
      Акмолинской области Комитета</w:t>
      </w:r>
    </w:p>
    <w:p>
      <w:pPr>
        <w:spacing w:after="0"/>
        <w:ind w:left="0"/>
        <w:jc w:val="both"/>
      </w:pPr>
      <w:r>
        <w:rPr>
          <w:rFonts w:ascii="Times New Roman"/>
          <w:b w:val="false"/>
          <w:i w:val="false"/>
          <w:color w:val="000000"/>
          <w:sz w:val="28"/>
        </w:rPr>
        <w:t>
      государственных доходов Министерства</w:t>
      </w:r>
    </w:p>
    <w:p>
      <w:pPr>
        <w:spacing w:after="0"/>
        <w:ind w:left="0"/>
        <w:jc w:val="both"/>
      </w:pPr>
      <w:r>
        <w:rPr>
          <w:rFonts w:ascii="Times New Roman"/>
          <w:b w:val="false"/>
          <w:i w:val="false"/>
          <w:color w:val="000000"/>
          <w:sz w:val="28"/>
        </w:rPr>
        <w:t>
      финансов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21 ноября 2023 года</w:t>
            </w:r>
            <w:r>
              <w:br/>
            </w:r>
            <w:r>
              <w:rPr>
                <w:rFonts w:ascii="Times New Roman"/>
                <w:b w:val="false"/>
                <w:i w:val="false"/>
                <w:color w:val="000000"/>
                <w:sz w:val="20"/>
              </w:rPr>
              <w:t>№ А-11/245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241</w:t>
            </w:r>
          </w:p>
        </w:tc>
      </w:tr>
    </w:tbl>
    <w:bookmarkStart w:name="z8"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Астраханского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Астраханка.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23, 25, 29, 31, 35, 37, 38, 40, 41, 42, 47, 47/1, 47/2, 47/5, 55, 57, 57а, 57/1, 57/2, 61, 61/10, 63; улица Ибрая Алтынсарина 35, 37, 39, 41, 43, 45, 45а, 47, 49, 51, 53, 55, 57, 59, 69, 71; улица Мухтара Ауезова 26, 28, 30, 32, 34, 36, 36а, 38, 40, 42, 44, 46, 48, 50, 54, 58, 64, 66, 68, 70, 70а, 76; улица Нурмухамбета Жазина 3, 6, 7, 8, 9, 10; переулок 8 Марта 3, 4, 5, 6; переулок Кабдоллы Арсекеева 3, 4, 5, 6, 6/3, 7, 7а, 9; улица Абылайхана 41, 41а, 41/4, 41/8, 41/9, 41/14, 41/15, 41/16, 41/18, 43, 49; улица Ахмета Байтурсынова 24, 26, 27, 28, 31; переулок Совхозный 3, 4, 5, 5а, 6, 7; переулок Интернациональный 6, 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65, 66, 67, 68, 69, 70, 71, 72, 73, 74, 75, 75а, 77, 78, 79, 80, 80б, 81, 82, 86, 87, 91, 92/1, 93, 94, 95, 96, 98, 100; улица Абылайхана 70, 72, 74, 80, 82, 82а, 84, 86; улица Жапархана Асаинова 28, 28а, 34, 35, 36, 37, 38, 39, 43, 45, 47, 49, 51, 51а, 53; улица Мира 21, 23, 25, 27, 29, 31, 33, 35, 37, 39, 42, 44, 46, 48, 50, 52, 54, 56, 56а, 56б, 58, 60; улица Панфилова 24, 26, 28, 30, 31, 32, 33, 33а, 34, 35, 36, 38, 39, 40, 40а, 41, 42, 43, 44, 46, 48; улица Курмангазы 18, 19, 20, 21, 22, 23, 24, 25, 26, 27, 28, 29, 30, 31, 32, 33, 34, 35, 36, 39, 40, 42, 44; улица Стадионная 46,48, 50, 52, 54, 56, 58, 60, 61, 62, 62а, 63, 65, 67, 69, 71, 73, 75, 77, 77а; улица Бостандык 23, 29; улица Ибрая Алтынсарина 75, 77, 81, 83, 87, 89; улица Мухтара Ауезова 82, 84, 87, 88, 92, 98, 100, 106, 108, 110; улица Сакена Сейфуллина 6, 7, 8, 9, 10, 11, 12, 13, 14, 14а,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89, 99, 101; улица Мухтара Ауезова 107, 107а, 107б, 107в, 109, 111, 113, 115, 117, 119, 121, 123, 125, 127, 129, 131, 133, 133а, 133б, 133в; улица Богенбая Батыра 11, 12, 13, 14, 15, 16, 17, 18, 19, 20, 21, 22, 23, 24, 25, 26, 27, 28, 29, 30, 31, 33, 34, 35, 37, 39, 41, 43, 56; улица Курмангазы 47, 48, 49, 50, 51, 52, 53, 54, 55, 56; улица Панфилова 49, 49а, 50а, 52, 54, 55, 56, 58, 60, 66; улица Жапархана Асаинова 44, 46, 52, 54, 57, 59; улица Мира 43, 45, 49, 61, 62, 63, 64, 66, 68, 69, 70, 73, 74, 75, 76, 129; улица Победы 30, 32, 34, 36, 37, 38, 39, 40, 41, 42, 43, 44, 45, 46, 47, 48, 49, 50, 51, 52, 53, 54, 55, 56, 57, 58, 59, 60, 61, 62, 63, 64, 65, 66, 67, 68, 69, 70, 71, 72а, 73, 74, 75, 76, 76а, 77, 79, 81, 83, 85, 87, 89, 90, 91, 93, 95, 97, 97а, 99, 101; улица Абылайхана 88, 90, 92, 96, 102, 102а; улица Пушкина 21, 21а, 21б, 22, 23, 24, 25, 26, 27, 28, 29, 30, 31, 31а, 34, 35, 37, 39, 42, 43, 44, 45, 45а, 46, 47, 48, 49, 50, 51, 53, 55, 55а, 57, 59, 61; улица Молодежная 2, 2а, 4, 4а, 5, 6, 6а, 7, 8, 8а, 8б, 9, 10, 10а, 11, 11/1, 12, 13, 14, 15, 16, 17, 18, 19, 21, 22, 23, 24, 25, 26, 27, 28, 29, 31, 33, 35, 37, 37а, 39, 39а, 41, 41а, 43, 45; улица Достык 70, 70а, 72, 72а, 74, 76, 78, 80, 82, 83, 84, 85, 86, 87, 88, 89, 90, 91, 92, 93, 94, 95, 96, 97, 98, 99, 100, 101, 103, 104, 104а, 105, 106, 107, 108, 109, 110, 111, 112, 113, 115, 117, 119, 121, 125, 125а, 125б, 127; улица Сакена Сейфуллина 17, 18, 19, 20,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1, 2, 3, 3а, 5, 6, 7, 8, 9, 10, 11, 12, 13, 14, 15, 16, 17, 17а, 18, 19, 20, 22, 24, 26, 28, 30, 32, 34, 36; улица Мухтара Ауезова 1, 2, 2а, 3, 3а, 4, 5, 7, 9, 9а, 10, 11, 12, 13, 14, 15, 16, 17, 18, 19, 22, 23, 24, 27, 29, 31, 33, 35, 37, 39, 41, 41а, 43, 45, 47, 49, 51, 53, 55, 57, 61, 63, 65, 67, 69, 71, 75, 79, 81, 93, 99, 101, 104; улица Ибрая Алтынсарина 1, 2, 3, 4, 5, 6, 7, 8, 9, 10, 11, 12, 13, 14, 15, 16, 16а, 18, 19, 21, 22, 23, 24, 25, 26, 26/1, 27, 29, 31, 33; переулок Речной 3, 4, 6, 7, 11, 13, 14, 16, 18, 19, 20, 21, 23; переулок Школьный 4, 5, 6, 7, 13, 14, 19, 21, 23, 25, 25/1; переулок Интернациональный 3, 5, 13, 15, 17, 20; переулок Совхозный 12, 13, 14, 15, 16, 17, 18; переулок 8 Марта 11, 12, 13; переулок Кабдоллы Арсекеева 10, 10а, 10б, 12, 15, 18, 18а, 19, 20, 22; улица Нурмухамбета Жазина 11, 13, 14, 15, 15а, 16, 17, 18, 19, 20, 21, 22, 22а, 24, 25, 26, 26а, 26б, 27, 28, 28б, 28в, 29, 30, 32, 34, 36а, 38; улица Ахмета Байтурсынова 34, 36, 37, 39, 41, 42, 43, 44, 45, 46, 49, 50, 51, 52, 53, 54, 57; улица Достык 1, 1а, 1б, 2, 2а, 2б, 3, 3а, 4, 5, 6, 7, 9, 10, 11, 12, 13, 14, 14а, 15, 16, 17, 18, 19, 20, 20/5, 21, 22, 23, 24, 25, 27, 29, 30, 31, 33, 34, 34а, 35, 36, 37, 38, 39, 40, 40а, 41, 42, 42/1, 45, 46, 47, 48, 48а, 49, 50, 51, 53, 56, 58, 58а, 59, 61, 63, 64, 65, 67, 69, 71, 73, 75, 77; улица Богенбая Батыра 1, 2, 3, 3а, 4, 5, 6; улица Бауржана Момышулы 1, 2, 3, 4, 5, 6, 7, 8, 9, 10, 11, 12, 13, 14, 15, 16, 17, 18, 19, 20, 21, 22, 23, 24, 25, 26, 27, 28, 29, 30, 31, 32, 33, 34, 35, 36, 37, 38, 39, 40, 41, 43, 53; улица Гагарина 1, 2, 3, 4, 5, 7, 8, 9, 10, 11, 12, 13, 14, 15, 16, 17, 18, 19, 20, 21, 22, 23, 24, 25, 26, 27, 28, 29, 31, 33, 35, 37, 39, 41; улица Победы 1, 1/1, 2, 2а, 3, 4, 5, 6, 7, 8, 9, 11, 12, 13, 14, 15, 17, 18, 19, 20, 21, 22, 23, 24, 25, 26, 27, 28, 29, 31, 33, 35, 35а; улица 9 Мая 1, 1а, 1б, 2, 3, 4, 5, 5а, 6, 7, 8, 9, 11, 12, 13, 14, 15; улица Каиыржана Жаганова 1, 2, 3, 4, 5, 6, 7; улица Магжана Жумабаева 1, 2, 3, 4, 5, 6, 7, 8, 9, 10, 11, 12, 13, 15, 17, 19, 21; улица Пушкина 1, 1а, 2, 3, 3а, 4, 5, 5а, 6, 7, 8а, 9, 10, 11, 12, 12а, 13, 14, 15, 16, 17, 18, 19, 19а,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Ибрая Алтынсарина 20, 28/1, 28д, 30, 32, 36, 38а, 40, 50, 52, 54, 58, 60, 62; улица Ахмета Байтурсынова 1, 2, 3, 4, 5, 6, 7, 8, 9, 10, 11, 13, 15, 17, 19, 21; улица Абылайхана 3, 4, 5, 6, 7, 8, 9, 10, 10а, 11, 12, 13, 14, 15, 16, 17, 18, 20, 22, 23, 25, 26, 27, 29, 29а, 31, 32, 32а, 34, 34а, 36, 37, 38, 40, 42, 44, 46, 48, 52а, 53, 54, 54а, 55, 56, 56а, 57, 57а, 57б, 58, 59, 60, 61, 62, 62а, 63, 66, 68, 71, 75, 75а, 77, 77а, 79; улица Жапархана Асаинова 1, 2, 3, 4, 5, 6, 7, 8, 9, 10, 11, 12, 13, 13а, 14, 15, 15а, 16, 16а, 17, 17а, 19, 19а, 20, 20а, 21, 22, 23, 24, 27, 29, 31; улица Бостандык 2, 3, 4, 7, 9, 10, 11, 12, 14, 14б, 16, 17, 26; улица Панфилова 1, 1/1, 2, 3, 6, 7, 8, 9, 10, 11, 11а, 12, 13, 13а, 14, 15, 16, 17, 18, 19, 20, 20а, 21, 22, 23; улица Курмангазы 1, 2, 3, 4, 5, 6, 7, 8, 9, 10, 11, 12, 13, 14, 15, 16, 17; улица Мира 1, 1а, 2, 3, 4, 5, 5а, 6, 7, 7а, 8, 9, 10, 11, 12, 13, 14, 15, 16, 17, 18, 19, 20, 22, 24, 26, 28, 30, 32, 34, 36, 38, 40; улица Стадионная 1, 2, 3, 4, 5, 6, 7, 8, 9, 10, 11, 12, 13, 14, 15, 16, 17, 18, 19, 20, 21, 22, 23, 24, 25, 26, 27, 28, 29, 30, 31, 32, 33, 34, 35, 36, 37, 38, 39, 40, 41, 42, 43, 44, 45, 47, 49, 51, 53, 55, 57, 59; улица Сакена Сейфуллина 1, 2, 3, 4, 5; улица Даулеткерея 1, 2, 3, 4, 5, 6, 7, 8, 9, 10, 11, 12, 13, 14, 15, 17, 18, 19, 20, 21, 23, 25; улица Амангельды Иманова 1, 2, 3, 4, 5, 6, 7, 8, 9, 10, 11, 12, 13, 14, 15, 16, 18; улица Маншук Маметовой 1, 2, 4, 6, 7, 8, 9, 10, 12, 13, 14, 15, 16, 17; улица Комарова 1, 2, 2а, 3, 4, 5, 6, 7, 7а, 8, 9, 10, 11, 12, 12а, 13, 14, 15, 16; улица Абая Кунанбаева 2, 4, 6, 8, 10; улица Маяковского 1, 1а, 1б, 2, 3, 4, 4а, 4б, 4в, 5, 6, 7, 8, 9, 10, 11, 12, 13, 14, 19; улица Есильская 1, 2, 2а, 4, 4а, 5, 6, 6а, 7, 8, 9, 11, 12, 13, 15, 17; улица Набережная 2, 3, 6, 8, 10, 11, 12, 13, 14, 15; улица Лукавского 1, 1а, 1б, 1в, 3, 5, 7, 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МТФ Васильевка 1, 2, 3, 4, 5, 6, 7, 8, 9, 10, 11, 12, 16, 17; улица СТФ Васильевка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