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c13" w14:textId="f0b9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Аршалынском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декабря 2023 года № 10/3. Зарегистрировано Департаментом юстиции Акмолинской области 28 декабря 2023 года № 8675-03.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в Аршалынском районе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Аршалынском районе" от 23 декабря 2020 года № 70/5 (зарегистрировано в Реестре государственной регистрации нормативных правовых актов № 8272);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внесении изменения в решение Аршалынского районного маслихата от 23 декабря 2020 года № 70/5 "Об утверждении Правил оказания социальной помощи, установления размеров и определения перечня отдельных категорий нуждающихся граждан в Аршалынском районе"" от 16 января 2023 года № 37/5 (зарегистрировано в Реестре государственной регистрации нормативных правовых актов № 3-0-8510).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Аршалынском районе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Аршалынском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Аршалынском районе.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и зарегистрированных на территории Аршалынского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Аршалынского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Аршалынского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Аршалынского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Аршалынского районного маслихата Акмолинской области от 26.04.2024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Аршалынского районного маслихата Акмолинской области от 14.01.2025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Аршалынского районного маслихата Акмолинской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закрытия Семипалатинского испытательного ядерного полигона –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Международный женский день – 8 марта.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дополнен подпунктом 9) в соответствии с решением Аршалынского районного маслихата Акмолинской области от 28.02.2025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однократном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Аршалынского районного маслихата Акмолинской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 на территории Афганистана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кроме Афганистана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1 раз в год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- 1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 1 раз в год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1 раз в год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награжденным орденами "Материнская слава" I и II степени, 1 раз в год в размере 3 (три)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Аршалынского районного маслихата Акмолинской области от 01.06.2026 </w:t>
      </w:r>
      <w:r>
        <w:rPr>
          <w:rFonts w:ascii="Times New Roman"/>
          <w:b w:val="false"/>
          <w:i w:val="false"/>
          <w:color w:val="000000"/>
          <w:sz w:val="28"/>
        </w:rPr>
        <w:t>№ 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заявлению, следующим категориям нуждающихся граждан за исключением лиц, находящихся на полном государственном обеспечении: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 не позднее трех месяцев единовременно в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(злокачественные новообразования, болезнь, вызванная вирусом иммунодефицита человека (ВИЧ)),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болезнью, вызванной вирусом иммунодефицита человека,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территорий других государств на расходы за коммунальные услуги ежемесячно в размере 2,5 (две целых пять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возмещение стоимости путевки на санаторно-курортное лечение в пределах Республики Казахстан на основании документов об оплате 1 раз в год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пользующимся аппаратом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доходов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со среднедушевым доходом не превышающего порога, в однократном отношении к прожиточному минимуму, не получающим государственную адресную социальную помощь,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возмещение затрат по газификации одного жилого дома производится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другим лицам, на которых распространяется действие Закона Республики Казахстан "О ветеранах", гражданам, пострадавшим вследствие ядерных испытаний на Семипалатинском испытательном ядерном полигоне, пенсионерам по возрасту, лицам с инвалидностью всех групп, детям с инвалидностью,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степени, многодетным семьям, проживающим в частных жилых домах, являющимися его собственниками, либо членами семьи собственника, при отсутствии у них и членов семьи другого жилья и при наличии среднедушевого дохода, не превышающего порога, в однократном отношении к прожиточному минимуму предшествующего кварталу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не более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прилагает акт и/или документ, подтверждающий состоявшиеся расходы связанные с подведением и установкой газового оборудования (копии фискальных чеков, квитанций, договоров на оказание услуг) и справку об отсутствии (наличии) зарегистрированных прав на недвижимое имущество.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Аршалынского районного маслихата Акмолинской области от 01.06.2026 </w:t>
      </w:r>
      <w:r>
        <w:rPr>
          <w:rFonts w:ascii="Times New Roman"/>
          <w:b w:val="false"/>
          <w:i w:val="false"/>
          <w:color w:val="000000"/>
          <w:sz w:val="28"/>
        </w:rPr>
        <w:t>№ 54/4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на казахском языке, текст на русском языке не меняется, решением Аршалынского районного маслихата Акмолинской области от 26.04.2024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Аршалынского районного маслихата Акмолинской области от 14.01.2025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Аршалынского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- 13 в редакции решения Аршалынского районного маслихата Акмолинской области от 14.01.2025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Аршалынского районного маслихата Акмолинской области от 14.01.2025 </w:t>
      </w:r>
      <w:r>
        <w:rPr>
          <w:rFonts w:ascii="Times New Roman"/>
          <w:b w:val="false"/>
          <w:i w:val="false"/>
          <w:color w:val="000000"/>
          <w:sz w:val="28"/>
        </w:rPr>
        <w:t>№ 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Аршалынского районного маслихата Акмолинской области от 14.04.2026 </w:t>
      </w:r>
      <w:r>
        <w:rPr>
          <w:rFonts w:ascii="Times New Roman"/>
          <w:b w:val="false"/>
          <w:i w:val="false"/>
          <w:color w:val="000000"/>
          <w:sz w:val="28"/>
        </w:rPr>
        <w:t>№ 52/2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на казахском языке, текст на русском языке не меняется, решением Аршалынского районного маслихата Акмолинской области от 26.04.2024 </w:t>
      </w:r>
      <w:r>
        <w:rPr>
          <w:rFonts w:ascii="Times New Roman"/>
          <w:b w:val="false"/>
          <w:i w:val="false"/>
          <w:color w:val="000000"/>
          <w:sz w:val="28"/>
        </w:rPr>
        <w:t>№ 18/3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