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93100" w14:textId="72931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Аршалынского районного маслихата от 23 февраля 2021 года № 5/2 "Об определении размера и порядка оказания жилищной помощи в Аршалынском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22 сентября 2023 года № 6/5. Зарегистрировано Департаментом юстиции Акмолинской области 27 сентября 2023 года № 8628-03. Утратило силу решением Аршалынского районного маслихата Акмолинской области от 24 июня 2024 года № 20/4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Аршалынского районного маслихата Акмолинской области от 24.06.2024 </w:t>
      </w:r>
      <w:r>
        <w:rPr>
          <w:rFonts w:ascii="Times New Roman"/>
          <w:b w:val="false"/>
          <w:i w:val="false"/>
          <w:color w:val="ff0000"/>
          <w:sz w:val="28"/>
        </w:rPr>
        <w:t>№ 20/4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Аршалынский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Аршалынского районного маслихата "Об определении размера и порядка оказания жилищной помощи в Аршалынском районе" от 23 февраля 2021 года № 5/2 (зарегистрировано в Реестре государственной регистрации нормативных правовых актов № 8375)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Совокупный доход малообеспеченной семьи (гражданина) исчисляется уполномоченным органом согласно приказа Министра индустрии и инфраструктурного развития Республики Казахстан от 24 апреля 2020 года № 226 "Об утверждении Правил исчисления совокупного дохода семьи (гражданина Республики Казахстан), претендующей на получение жилищной помощи" (зарегистрирован в Реестре государственной регистрации нормативных правовых актов под № 20498).";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"расходов за пользование жилищем из государственного жилищного фонда и жилищем, арендованным местным исполнительным органом в частном жилищном фонде.";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 в размере 10% (процентов) к совокупному доходу семьи (гражданина).".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А.Балташев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