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1ce4" w14:textId="4411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города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ноября 2023 года № С-8/8. Зарегистрировано Департаментом юстиции Акмолинской области 27 ноября 2023 года № 8654-03.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города Кокшетау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Кокшетауского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Кокшетау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города Кокшетау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города Кокшетау.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лиц, постоянно проживающих на территории города Кокшетау.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Кокшетау,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города Кокшетау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Кокшетау";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Кокшетауского городского маслихата Акмолинской области от 28.06.2024 </w:t>
      </w:r>
      <w:r>
        <w:rPr>
          <w:rFonts w:ascii="Times New Roman"/>
          <w:b w:val="false"/>
          <w:i w:val="false"/>
          <w:color w:val="000000"/>
          <w:sz w:val="28"/>
        </w:rPr>
        <w:t>№ С-13/6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Кокшетауского городского маслихата Акмолинской области от 07.02.2025 </w:t>
      </w:r>
      <w:r>
        <w:rPr>
          <w:rFonts w:ascii="Times New Roman"/>
          <w:b w:val="false"/>
          <w:i w:val="false"/>
          <w:color w:val="000000"/>
          <w:sz w:val="28"/>
        </w:rPr>
        <w:t>№ С-20/5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1 раз в год, 1 раз в два года).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Кокшетауского городского маслихата Акмолинской области от 11.06.2025 </w:t>
      </w:r>
      <w:r>
        <w:rPr>
          <w:rFonts w:ascii="Times New Roman"/>
          <w:b w:val="false"/>
          <w:i w:val="false"/>
          <w:color w:val="000000"/>
          <w:sz w:val="28"/>
        </w:rPr>
        <w:t>№ 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лиц с инвалидностью Республики Казахстан – второе воскресенье октября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утвержденным местным представительным органом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Кокшетауского городского маслихата Акмолинской области от 07.02.2025 </w:t>
      </w:r>
      <w:r>
        <w:rPr>
          <w:rFonts w:ascii="Times New Roman"/>
          <w:b w:val="false"/>
          <w:i w:val="false"/>
          <w:color w:val="000000"/>
          <w:sz w:val="28"/>
        </w:rPr>
        <w:t>№ С-20/5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– героиня", а также награжденным орденами "Материнская слава" I и II степени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– Союза ССР) за самоотверженный труд и безупречную воинскую службу в тылу в годы Великой Отечественной войны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памяти жертв политических репрессий и голода - 31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пострадавшим от политических репрессий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размера пенсии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лиц с инвалидностью Республики Казахстан –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Кокшетауского городского маслихата Акмолинской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по заявлению, следующим категориям нуждающихся граждан за исключением лиц, находящихся на полном государственном обеспечении: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имеющим социально значимые заболевания (болезнь, вызванная вирусом иммунодефицита человека (ВИЧ), туберкулез, злокачественные новообразования), состоящим на учете в организациях здравоохранения, по одному виду из заболеваний, 1 (один)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 в активной форме, находящимся на амбулаторном лечении, ежемесячно не более 6 месяцев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по заявлению единовременно, не позднее трех месяцев со дня освобождения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а так же за исключением лиц, указанных в абзаце одиннадцатом подпункта 1) пункта 11 Правил и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 на основании документов об оплате, 1 раз в год не более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не более 30 (тридцать)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подпункта 1 пункта 11 вводится в действие со дня официального опубликования и распространяется на правоотношения, возникшие с 1 января 2025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среднедушевого дохода ниже прожиточного минимума 1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 в размере 10 (десять)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Кокшетауского городского маслихата Акмолинской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Гражданам (семьям), пострадавшим вследствие стихийного бедствия или пожара не позднее трех месяцев единовременно в размере не более 100 (сто) месячных расчетных показателей социальная помощь оказывается по заявлению без учета доходов.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Кокшетауского городского маслихата Акмолинской области от 11.06.2025 </w:t>
      </w:r>
      <w:r>
        <w:rPr>
          <w:rFonts w:ascii="Times New Roman"/>
          <w:b w:val="false"/>
          <w:i w:val="false"/>
          <w:color w:val="000000"/>
          <w:sz w:val="28"/>
        </w:rPr>
        <w:t>№ 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оказания социальной помощи определяется согласно Типовым правилам.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Кокшетауского городского маслихата Акмолинской области от 07.02.2025 </w:t>
      </w:r>
      <w:r>
        <w:rPr>
          <w:rFonts w:ascii="Times New Roman"/>
          <w:b w:val="false"/>
          <w:i w:val="false"/>
          <w:color w:val="000000"/>
          <w:sz w:val="28"/>
        </w:rPr>
        <w:t>№ С-20/5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города Кокшетау на текущий финансовый год.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Кокшетауского городского маслихата Акмолинской области от 07.02.2025 </w:t>
      </w:r>
      <w:r>
        <w:rPr>
          <w:rFonts w:ascii="Times New Roman"/>
          <w:b w:val="false"/>
          <w:i w:val="false"/>
          <w:color w:val="000000"/>
          <w:sz w:val="28"/>
        </w:rPr>
        <w:t>№ С-20/5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Кокшетауского городского маслихата Акмолинской области от 07.02.2025 </w:t>
      </w:r>
      <w:r>
        <w:rPr>
          <w:rFonts w:ascii="Times New Roman"/>
          <w:b w:val="false"/>
          <w:i w:val="false"/>
          <w:color w:val="000000"/>
          <w:sz w:val="28"/>
        </w:rPr>
        <w:t>№ С-20/5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С-8/8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Кокшетауского городского маслихата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Акмолинской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 от 24 декабря 2020 года № С-49/7 (зарегистрировано в Реестре государственной регистрации нормативных правовых актов № 8287).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Акмолинской области "О внесении изменения в решение Кокшетауского городского маслихата от 24 декабря 2020 года № С-49/7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 от 16 мая 2022 года № С-17/13 (зарегистрировано в Реестре государственной регистрации нормативных правовых актов № 28156).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Кокшетауского городского маслихата Акмолинской области "О внесении изменений в некоторые решения Кокшетауского городского маслихата" от 7 октября 2022 года № С-22/11 (зарегистрировано в Реестре государственной регистрации нормативных правовых актов № 30143).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Акмолинской области "О внесении изменения в решение Кокшетауского городского маслихата от 24 декабря 2020 года № С-49/7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 от 23 декабря 2022 года № С-25/10 (зарегистрировано в Реестре государственной регистрации нормативных правовых актов № 31507).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Акмолинской области "О внесении изменений и дополнения в решение Кокшетауского городского маслихата от 24 декабря 2020 года № С-49/7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 от 14 апреля 2023 года № С-2/13 (зарегистрировано в Реестре государственной регистрации нормативных правовых актов № 8544-03).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