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3bb5" w14:textId="61f3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Акмолинской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февраля 2023 года № А-2/63. Зарегистрировано Департаментом юстиции Акмолинской области 24 февраля 2023 года № 8515-03.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под № 18404),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Акмолинской области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Министерство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Акмолинской области на 2023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Акмолинской области от 12.12.2023 </w:t>
      </w:r>
      <w:r>
        <w:rPr>
          <w:rFonts w:ascii="Times New Roman"/>
          <w:b w:val="false"/>
          <w:i w:val="false"/>
          <w:color w:val="ff0000"/>
          <w:sz w:val="28"/>
        </w:rPr>
        <w:t>№ А-12/571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18 801 679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846 075,555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12 839,97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3 098 722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61 974,44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2 532 906,2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50 658,124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983 305,289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40 446 404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3 235 712,32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500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3 326 517,12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44 832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 заявкам, поступившим в резерв (лист ожидания) в 2022 году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(действует до 1 января 2023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129 330 097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387 990,291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432 822,291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