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4069" w14:textId="2f14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розничного налога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50/5-VIII. Зарегистрировано Департаментом юстиции города Астаны 5 июля 2023 года № 1345-01.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розничного налога,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с 4% до 3% по доходам, полученным (подлежащим получению) за налоговый период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50/5-VIII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 для целей применения специального налогового режима розничного налога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Астаны от 06.05.2024 </w:t>
      </w:r>
      <w:r>
        <w:rPr>
          <w:rFonts w:ascii="Times New Roman"/>
          <w:b w:val="false"/>
          <w:i w:val="false"/>
          <w:color w:val="ff0000"/>
          <w:sz w:val="28"/>
        </w:rPr>
        <w:t>№ 178/21-VIII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цветов, семеноводство цветочных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растениеводству, кроме эксплуатации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отлов, включая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супов, бульонов и яйцепродуктов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тканей и текстильных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шпагата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 технического и 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текстильных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вязаной и трикотажной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принадлежностей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деревянных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домов, преимущественно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контейнерных, цельноперевозных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декоративных изделий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пробки,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печатного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подготовке материалов к печати и рапространению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Брошюровочно-переплетная, отделочная деятельность и сопутствующие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видеозаписей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металло- и деревообрабатывающего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хозяйственной посуды и кухонного инвентаря из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физических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фото- и кинооборудования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электромонтажных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осветительных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кондиционеров воздуха,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 для офисов и предприятий торговли, кроме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спортивных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полов и облицовка стен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отделочные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строительного оборудования с оператором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мотоциклами, мотороллерами, деталями и принадлежностями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мотоциклов и мотороллеров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смазочными материалами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компьютерами, периферийным оборудованием и программным обеспечением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видеоаппаратурой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скобяными изделиями, лакокрасочными материалами и стеклом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семенами и удобрениями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домашними животными и кормами для домашних животных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часами и ювелирными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велосипедами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путем заказа товаров по почте или через сеть Интернет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Развозная и разносная розничная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автобусами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троллейбусами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прочими видами транспорта, подчиняющимися расписанию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такси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переезду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грузового транспорта, кроме лесосплава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автомобильных стоянок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деятельность в рамках предоставления услуг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без ресторанов,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дни и прочие периоды 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общежитиями при школах-интернатах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студенческими общежитиями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проживания, не включенными в другие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 объектами,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адресных списков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издательской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завершению создания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звукозаписи и издания музыкальных произведений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информационного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прочей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эксплуатация арендуемой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недвижимого имущества производственно-технического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жилья и другого недвижимого имущества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инженерно-технических консультаций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направленных на развитие индустрии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легковых автомобилей и легких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грузовых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развлекательного и спортивного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видеокассет и дисков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компьютерного и периферийного оборудования для инфотелекоммуникационной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офисных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машин, оборудования и материальных активов,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бронированию и сопутствующая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(специализированная) по уборке зданий, чистке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комплексных офисных административных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копированию, подготовке документов и прочая специализированная офисная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телефонных справочно-информационных служб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(1-й уровень)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вечерних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услугами средних медицинских работников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 лицам, страдающим психическими расстройствами (заболеваниями), с умственными и физическими недостатками, алкогольной или наркотической зависимостью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пожилым гражданам и инвалидам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 пожилым гражданам и инвалидам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уход за детьми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фильмо- и фонотек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архивов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книжных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исторических мест и зданий и аналогичных туристических достопримечательностей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ботанических садов и зоопарков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танцевальных залов, дискотек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родео, тиров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электронной бытовой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 приборов, домашнего и садового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дорожных и галантерейных изделий из натуральной и искусственной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мебели и предметов интерьера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наручных и прочих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ювелирных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трикотажных и вязаных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меховых и кожаных изделий и головных уборов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велосипедов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предметов личного потребления и бытовых товаров,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обработка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похорон и связанная с этим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физического комфорта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предоставлению услуг для собственного потребления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субъектов предпринимательства, осуществляющих деятельность на территории таких торговых объектов в торговом(-ых) помещении(-ях) (объекте(-ах), площади(-ях)) совокупной площадью более 2000 квадратных метров в пределах одного торгового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осуществления деятельности двух и более налогоплательщиков в сфере предоставления гостиничных услуг на территории одной гостиницы или отдельно стоящего нежилого здания, в которых оказываются такие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аренды (субаренды) торгового рынка, субаренды торговых объектов, относящихся к торговым рынкам, стационарным торговым объектам категорий 1, 2 и 3 в соответствии с законодательством Республики Казахстан о регулировании торговой деятельности, а также находящихся на их территории торговых мест, торговых объектов и объектов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предпринимательства, осуществляющих деятельность на территории таких объектов в торговых помещениях, объектах, площадях с совокупной площадью более 2000 квадратных метров в пределах одного торгового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торговых сетей, торговых рынков.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