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3e10" w14:textId="bf13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31 мая 2023 года № 527 "Об утверждении Правил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декабря 2023 года № 1374. Зарегистрирован в Министерстве юстиции Республики Казахстан 29 декабря 2023 года № 33848. Утратил силу приказом Министра обороны Республики Казахстан от 14 июня 2024 года № 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14.06.2024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обороны Республики Казахстан от 31 мая 2023 года № 527 "Об утверждении Правил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услуг)" (зарегистрирован в Реестре государственной регистрации нормативных правовых актов под № 32664)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Учет поступления и расходования денег, поступающих от реализации платных товаров (работ, услуг), указанных в пункте 2 настоящих Правил, и зачисляемых на контрольные счета наличности (далее – счет платных услуг),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военно-историческому музею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должностных лиц в части, их касающейся.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