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84d4" w14:textId="74b8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декабря 2023 года № 466. Зарегистрирован в Министерстве юстиции Республики Казахстан 29 декабря 2023 года № 33843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466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июня 2014 года № 16-07/296 "Об утверждении Правил проведения диагностических исследований" (зарегистрирован в Реестре государственной регистрации нормативных правовых актов под № 9578):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диагностических исследований, утвержденных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диагностических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определяют порядок проведения диагностических исследований.".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под № 10466):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прекращении (приостановлении) деятельности на объекте производства, услугополучатель инициирует снятие объекта производства с учета и, в течение 5 (пяти) рабочих дней с момента прекращения (приостановления) деятельности на объекте производства, подает заявление о прекращении (приостановлении) деятельности на объекте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прекращении (приостановлении) деятельности на объекте производства рассматривается услугодателем в течение 1 (одного) рабочего дня с момента регистрации заявления и осуществляется изменение статуса объекта производства в информационной системе "Единая автоматизированная система управления отраслями агропромышленного комплекса "e-Agriculture" (далее – информационная система).";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сельского хозяйства Республики Казахстан, в которые вносятся изменения (далее – Перечень).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под № 11898):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Учетный номер, состоящий из кода, включающий вид деятельности и номера объекта производства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видов деятельности объектов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выращивание и реализацию животных и птицы: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на откормочных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в племенных центрах (репродукторах)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птиц на птицефабриках (птицеводческих хозяйствах)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животных в сельскохозяйственных формированиях (крестьянские, фермерские хозяйства, комплексы)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пчел (в пасеках)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животных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птиц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заготовку (убой)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 (включая передвижные (мобильные) убойные пункты)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 (включая передвижные (мобильные) убойные площадки)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переработку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осуществляющие хранение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хранению и реализации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 препаратов ветеринарного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хранению и реализации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</w:t>
      </w:r>
      <w:r>
        <w:br/>
      </w:r>
      <w:r>
        <w:rPr>
          <w:rFonts w:ascii="Times New Roman"/>
          <w:b/>
          <w:i w:val="false"/>
          <w:color w:val="000000"/>
        </w:rPr>
        <w:t>Ветеринарная справка № 00-00-00</w:t>
      </w:r>
    </w:p>
    <w:bookmarkEnd w:id="24"/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 жануарларының барлық түрлеріне, балараларға,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тұқымдық ұрыққа, эмбриондарға, инкубациялық жұмыртқаларға,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уылдырығына /на все виды домашних, диких, лабораторных, морских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пчел, сперму производителей, эмбрионы, инкубационное яйцо, икру рыбы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 кезінде _______________ жіберілуі тиіс/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ветеринарном осмотре подлежащих к отправке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түрі, жасы / 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 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26"/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(бес) бастан астам малды тасымалдағанда, олардың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 / 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подписывается ветеринарным врачом и является неотъемлемой частью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/ Баларалар ұясымен (балара ұясы), балара қораптары (ұясымен, ұясыз),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аралар / Улей с пчелами (пчелиная семья), пчелопакеты (сотовые, безсотовые),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пчелиные матки.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саламатты елді мекеннен (шаруашылықтан) шығарылып, мына бағытқа жіберілді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(хозяйства) благополучного по инфекционным болезням и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үшін жіберілді/для чего отправлен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бордақылауға, өсіруге, союға, сатуға / для откорма, разведения, убоя,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 және баратын жері/вид транспорта и следует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кеменің аты, рейстің нөмірі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Бағыты бойынша/ по маршруту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жүру пункттерін немесе станцияларды және тиеу-түсіру пунктерін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/указать основные пункты следования или станции, и погрузочно-разгрузочные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 және арнайы рұқсат (нұсқау) бойынша тасымалдау кезінде, кім бергені,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мен күні толтырылады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көшірмесі/копия</w:t>
      </w:r>
    </w:p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анықтама/Ветеринарная справка № 00-00-00</w:t>
      </w:r>
    </w:p>
    <w:bookmarkEnd w:id="27"/>
    <w:p>
      <w:pPr>
        <w:spacing w:after="0"/>
        <w:ind w:left="0"/>
        <w:jc w:val="both"/>
      </w:pPr>
      <w:bookmarkStart w:name="z45" w:id="28"/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 жануарларының барлық түрлеріне, балараларға,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тұқымдық ұрыққа, эмбриондарға, инкубациялық жұмыртқаларға,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уылдырығына /на все виды домашних, диких, лабораторных, морских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пчел, сперму производителей, эмбрионы, инкубационное яйцо, икру рыбы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 кезінде ______________ жіберілуі тиіс/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ветеринарном осмотре подлежащих к отправке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түрі, жасы / 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29"/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(бес) бастан астам малды тасымалдағанда, олардың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табылады/При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подписывается ветеринарным врачом и является неотъемлемой частью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справки/Баларалар ұясымен (балара ұясы), балара қораптары (ұясымен, ұясыз),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аралар/ лей с пчелами (пчелиная семья), пчелопакеты (сотовые, безсотовые)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пчелиные матки.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саламатты елді-мекеннен (шаруашылықтан) шығарылып, мына бағытқа жіберілді/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(хозяйства) благополучного по инфекционным болезням и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үшін жіберілді/для чего отправлен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бордақылауға, өсіруге, союға, сатуға / для откорма, разведения, убоя,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 және баратын жері/вид транспорта и следует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рейстің нөмірі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Бағыты бойынша/ по маршруту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жүру пункттерін немесе станцияларды және тиеу-түсіру пунктерін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/указать основные пункты следования или станции, и погрузчно-разгрузочные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белгілер:/Особые отметки: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 және арнайы рұқсат (нұсқау) бойынша тасымалдау кезінде, оны кім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бергені, нөмірі мен күні толтырылады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</w:t>
      </w:r>
    </w:p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анықтама/Ветеринарная справка № 00-00-00</w:t>
      </w:r>
    </w:p>
    <w:bookmarkEnd w:id="30"/>
    <w:p>
      <w:pPr>
        <w:spacing w:after="0"/>
        <w:ind w:left="0"/>
        <w:jc w:val="both"/>
      </w:pPr>
      <w:bookmarkStart w:name="z48" w:id="31"/>
      <w:r>
        <w:rPr>
          <w:rFonts w:ascii="Times New Roman"/>
          <w:b w:val="false"/>
          <w:i w:val="false"/>
          <w:color w:val="000000"/>
          <w:sz w:val="28"/>
        </w:rPr>
        <w:t>
      Үй және жабайы жануарлардың еті мен ет өнімдеріне, құсты етіне, сүт және сүт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өнімдеріне, балық және балық өнімдеріне, жұмыртқа және жұмыртқадан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тамақ өнімдеріне, балара балына /на мясо домашних и диких животных и мясную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продукцию, на мясо птицы, на молоко и молочную продукцию, на рыбу и рыбную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продукцию, на яйцо и пищевую продукцию, изготовленную из яиц, на пчелиный 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Орамасы/Упаковка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Шығарылған жері/место выхода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 есепке алу нөмірі, иесінің аты-жөні, тегі,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өндірілген күні/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инициалы, фамилия владельца,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дата выработки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көлемде ветеринариялық қарап-тексеруден, ветеринариялық-санитариялық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сараптамадан өткізілді /ветеринариялық-санитариялық сараптамадан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шикізаттан жасалған, есепке алу нөмірі бар кәсіпорындарында сойылған,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дені сау жануарлардан алынған (керектісінің асты сызылсын) және жарамды деп танылды/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подвергнуты ветеринарному осмотру, ветеринарно-санитарной экспертизе в полном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объеме/изготовлены из сырья, прошедшего ветеринарно- санитарную экспертизу,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убоя здоровых животных на предприятиях, имеющих учетные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и признаны годной для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шектеусіз, шектеулермен өткізу "Ветеринариялық (ветеринариялық-санитариялық)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қағидаларды бекіту туралы"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2015 жылғы 29 маусымдағы № 7-1/587 бұйрығына (Нормативтік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актілерді мемлекеттік тіркеу тізілімінде № 11940 болып тіркелген)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өңдеу себептерін, шарттарын, режимін көрсету / реализация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11940).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 және баратын жері/вид транспорта и следуют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рейстің нөмірі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перед отправкой подвергнута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аты-жөні, тегі),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көшірмесі/копия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анықтама/Ветеринарная справка № 00-00-00</w:t>
      </w:r>
    </w:p>
    <w:bookmarkEnd w:id="32"/>
    <w:p>
      <w:pPr>
        <w:spacing w:after="0"/>
        <w:ind w:left="0"/>
        <w:jc w:val="both"/>
      </w:pPr>
      <w:bookmarkStart w:name="z50" w:id="33"/>
      <w:r>
        <w:rPr>
          <w:rFonts w:ascii="Times New Roman"/>
          <w:b w:val="false"/>
          <w:i w:val="false"/>
          <w:color w:val="000000"/>
          <w:sz w:val="28"/>
        </w:rPr>
        <w:t>
      Үй және жабайы жануарлардың еті мен ет өнімдеріне, құсты етіне, сүт және сүт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өнімдеріне, балық және балық өнімдеріне, жұмыртқа және жұмыртқадан жасалған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тамақ өнімдеріне, балара балына /на мясо домашних и диких животных и мясную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продукцию, на мясо птицы, на молоко и молочную продукцию, на рыбу и рыбную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продукцию, на яйцо и пищевую продукцию, изготовленную из яиц, на пчелиный 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Орамасы/Упаковка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 есепке алу нөмірі, иесінің аты-жөні, тегі,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өндірілген күні/_________________________________________________________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инициалы, фамилия владельца,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дата выработки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көлемде ветеринариялық қарап-тексеруден, ветеринариялық-санитариялық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сараптамадан өткізілді /ветеринариялық-санитариялық сараптамадан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шикізаттан жасалған, есепке алу нөмірі бар кәсіпорындарында сойылған, дені 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жануарлардан алынған (керектісінің асты сызылсын) және жарамды деп танылды/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подвергнуты ветеринарному осмотру, ветеринарно-санитарной экспертизе в полном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объеме / изготовлены из сырья, прошедшего ветеринарно- санитарную экспертизу,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убоя здоровых животных на предприятиях, имеющих учетные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и признаны годной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шектеусіз, шектеулермен өткізу "Ветеринариялық (ветеринариялық-санитариялық)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қағидаларды бекіту туралы"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2015 жылғы 29 маусымдағы № 7-1/587 бұйрығына (Нормативтік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актілерді мемлекеттік тіркеу тізілімінде № 11940 болып тіркелген)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өңдеу себептерін, шарттарын, режимін көрсету / реализация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11940).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рейстің нөмірі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 подвергнута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аты-жөні, тегі),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"___"_________________</w:t>
      </w:r>
    </w:p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bookmarkEnd w:id="34"/>
    <w:p>
      <w:pPr>
        <w:spacing w:after="0"/>
        <w:ind w:left="0"/>
        <w:jc w:val="both"/>
      </w:pPr>
      <w:bookmarkStart w:name="z52" w:id="35"/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 және азыққа/ на сырье животного происхождения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корма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Шикізаттың атауы/Наименование сырья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салмағы/Вес, нетто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Орамасы/Упаковка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Таңбасы/Маркировка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жері/вместо выхода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есепке алу нөмірі, иесінің аты-жөні, тегі,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өндірілген күні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предприятия, учетный номер, инициалы, фамилия владельца,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дата изготовления продукции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/подвергнутые ветеринарному осмотру: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кәсіпорындарда сойылған, дені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ауруларынан, сондай-ақ сібір жарасынан (тері және құнды аң терілері)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сальмонеллезден (құстың мамығы мен қанаттары) саламатты шаруашылықтардан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мекеннен шығады / происходит из хозяйств и местности, благополучных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заразным, особо опасным и карантинным болезням животных, в течение последних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(трех) месяцев, а также по сибирской язве (для пушно-мехового и кожевенного сырья)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жиналған тері шикізаттары,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зертханада сібір жарасына толық зерттеліп, теріс нәтиже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сборное кожевенное сырье, полностью происследованное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 лабораторией, имеющей разрешение на такие исследования,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сибирскую язву, 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 / путь следования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 / 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 және баратын жері/вид транспорта и следуют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рейстің нөмірі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Өнім, жіберер алдында, қосымша зертханалық зерттеулерден өтті/Продукция,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отправкой,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құралдары, жіберер алдында,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 көрсету қажет/Транспортные средства, перед отправкой, очищеные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продезинфицированые,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көшірмесі / копия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анықтама/Ветеринарная справка № 00-00-00</w:t>
      </w:r>
    </w:p>
    <w:bookmarkEnd w:id="36"/>
    <w:p>
      <w:pPr>
        <w:spacing w:after="0"/>
        <w:ind w:left="0"/>
        <w:jc w:val="both"/>
      </w:pPr>
      <w:bookmarkStart w:name="z54" w:id="37"/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 және азыққа / на сырье животного происхождения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корма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аты-жөні,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Шикізаттың атауы/Наименование сырья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саны,/Число мест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салмағы/Вес, нетто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Орамасы/Упаковка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Таңбасы/Маркировка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выхода_____________________________________ кәсіпорынның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атауы, есепке алу нөмірі, иесінің аты-жөні, тегі, мекенжайы, өндірілген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предприятия, учетный номер, инициалы, фамилия владельца,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дата изготовления продукции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/подвергнуты ветеринарному осмотру: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кәсіпорындарда сойылған, дені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ауруларынан, сондай-ақ сібір жарасынан (тері және құнды аң терілері)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сальмонеллезден (құстың мамығы мен қанаттары) саламатты шаруашылықтардан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жергілікті мекеннен шығады / происходит из хозяйств и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благополучных по заразным, особо опасным и карантинным болезням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последних 3 (трех) месяцев, а также по сибирской язве (для пушно-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мехового и кожевенного сырья) и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жиналған тері шикізаттары,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зертханада сібір жарасына толық зерттеліп, теріс нәтиже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сборное кожевенное сырье, полностью происследованое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 лабораторией, имеющей разрешения на такие исследования,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сибирскую язву,отрицательный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 /путь следования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түрі/вид транспорта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рейстің нөмірі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сараптаманың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күнін көрсету қажет / Транспортные средства перед отправкой очищеные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продезинфицированые,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аты-жөні, тегі, қолы/должность, инициалы,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