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bb7bd3" w14:textId="4bb7bd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некоторых вопросах вывоза сельскохозяйственных животных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Совместный приказ и.о. Министра сельского хозяйства Республики Казахстан от 28 декабря 2023 года № 468 и Заместителя Премьер-Министра - Министра финансов Республики Казахстан от 28 декабря 2023 года № 1334. Зарегистрирован в Министерстве юстиции Республики Казахстан 28 декабря 2023 года № 33836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11)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и пунктом 2 статьи 22 Закона Республики Казахстан "О национальной безопасности Республики Казахстан",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17 Закона Республики Казахстан "О регулировании торговой деятельности", статьей 29 Договора о Евразийском экономическом союзе, ратифицированного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ратификации Договора о Евразийском экономическом союзе", а также разделом 10 приложения 7 к указанному Договору ПРИКАЗЫВАЕМ: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Ввести сроком на шесть месяцев запрет на вывоз с территории Республики Казахстан маточного поголовья крупного рогатого скота (код единой товарной номенклатуры внешнеэкономической деятельности Евразийского экономического союза 0102) и маточного поголовья мелкого рогатого скота (код единой товарной номенклатуры внешнеэкономической деятельности Евразийского экономического союза 0104).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Министерству сельского хозяйства Республики Казахстан в установленном законодательством порядке информировать Евразийскую экономическую комиссию о применении мер по реализации пункта 1 настоящего совместного приказа.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Комитету ветеринарного контроля и надзора Министерства сельского хозяйства Республики Казахстан при взаимодействии с Комитетом государственных доходов Министерства финансов Республики Казахстан в пределах своей компетенции принять необходимые меры по обеспечению исполнения пункта 1 настоящего совместного приказа в установленном законодательством порядке.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Департаменту агропродовольственных рынков и переработки сельскохозяйственной продукции Министерства сельского хозяйства Республики Казахстан в установленном законодательством порядке обеспечить: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совместного приказа в Министерстве юстиции Республики Казахстан;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совместного приказа на интернет-ресурсе Министерства сельского хозяйства Республики Казахстан.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Контроль за исполнением настоящего совместного приказа возложить на курирующих соответствующее направление вице-министров сельского хозяйства и финансов Республики Казахстан.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Настоящий совместный приказ вводится в действие по истечении десяти календарных дней после дня его первого официального опубликования.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Заместитель Премьер-Министра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- Министр финансов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__________ Е. Жамаубаев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исполняющий обязанности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Министра сельского хозяйства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__________ А. Бердалин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15" w:id="9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торговли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 интеграции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16" w:id="10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Комитет национальной безопасности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17" w:id="11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национальной экономики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