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45f8" w14:textId="2924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декабря 2023 года № 1321. Зарегистрирован в Министерстве юстиции Республики Казахстан 27 декабря 2023 года № 33817.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пункта 2 Перечня и абзацев четвертого, пятого, двадцатого, двадцать третьего, двадцать пятого, тридцать пятого, тридцать девятого, сорок шестого, сорок восьмого, пятьдесят четвертого, шестьдесят третьего, шестьдесят седьмого, шестьдесят девятого, и сто четвертого пункта 3 Перечня, которые вводятся в действие с 15 марта 2024 года,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№ 1321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и дополнения</w:t>
      </w:r>
      <w:r>
        <w:br/>
      </w:r>
      <w:r>
        <w:rPr>
          <w:rFonts w:ascii="Times New Roman"/>
          <w:b/>
          <w:i w:val="false"/>
          <w:color w:val="000000"/>
        </w:rPr>
        <w:t>(далее – Перечень)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23 апреля 2019 года № 384 "Об утверждении перечня товаров, по которым электронные счета-фактуры выписываются посредством модуля "Виртуальный склад" информационной системы электронных счетов-фактур" (зарегистрирован в Реестре государственной регистрации нормативных правовых актов под № 18603) следующие дополнения: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электронные счета-фактуры выписываются посредством модуля "Виртуальный склад" информационной системы электронных счетов-фактур, утвержденный указанным приказом:</w:t>
      </w:r>
    </w:p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272, 273, 274, 275, 276, 277, 278, 279, 280, 281, 282, 283, 284, 285, 286, 287, 288 и 289 следующего содержания: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специальные бензины: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2710122509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бензины авиационные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топливо бензиновое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легкие дистилляты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2710129008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средние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керосин: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топливо для реактивных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специфических процессов переработки: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химических превращений в процессах, кроме указанных в подсубпозиции 2710 19 510: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2710195501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не более 1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более 1 мас.%, но не более 2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более 2 мас.%, но не более 2,8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более 2,8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2710196801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с содержанием серы не более 1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с содержанием серы более 1 мас. %, но не более 2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с содержанием серы более 2 мас. %, но не более 2,8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содержащие биодизель, за исключением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топлива жидкие: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с содержанием серы более 2,8 мас.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мазуты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2710203901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нефтяной, битум нефтяной и прочие остатки от переработки нефти или нефтепродуктов, полученных из битуминозных пород: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битум нефтяной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Спирты циклические и их галогенированные, сульфированные, нитрованные или нитрозированные производные: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ароматические: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бензиловый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битумные на основе природного асфальта, природного битума, нефтяного битума, минеральных смол или пека минеральных смол (например, битумные мастики, асфальтовые смеси для дорожных покрытий)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</w:tr>
    </w:tbl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СЧЕТ-ФАКТУРА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документооборот</w:t>
            </w:r>
          </w:p>
        </w:tc>
      </w:tr>
    </w:tbl>
    <w:bookmarkStart w:name="z5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