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12c163" w14:textId="d12c16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осуществления, приостановления, возобновления и прекращения профессиональной выплаты за счет средств работодателя</w:t>
      </w:r>
    </w:p>
    <w:p>
      <w:pPr>
        <w:spacing w:after="0"/>
        <w:ind w:left="0"/>
        <w:jc w:val="both"/>
      </w:pPr>
      <w:r>
        <w:rPr>
          <w:rFonts w:ascii="Times New Roman"/>
          <w:b w:val="false"/>
          <w:i w:val="false"/>
          <w:color w:val="000000"/>
          <w:sz w:val="28"/>
        </w:rPr>
        <w:t>Приказ Министра труда и социальной защиты населения Республики Казахстан от 26 декабря 2023 года № 526. Зарегистрирован в Министерстве юстиции Республики Казахстан 27 декабря 2023 года № 33811.</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Вводится в действие с </w:t>
      </w:r>
      <w:r>
        <w:rPr>
          <w:rFonts w:ascii="Times New Roman"/>
          <w:b w:val="false"/>
          <w:i w:val="false"/>
          <w:color w:val="ff0000"/>
          <w:sz w:val="28"/>
        </w:rPr>
        <w:t>01.01.2024</w:t>
      </w:r>
    </w:p>
    <w:bookmarkStart w:name="z5" w:id="0"/>
    <w:p>
      <w:pPr>
        <w:spacing w:after="0"/>
        <w:ind w:left="0"/>
        <w:jc w:val="both"/>
      </w:pPr>
      <w:r>
        <w:rPr>
          <w:rFonts w:ascii="Times New Roman"/>
          <w:b w:val="false"/>
          <w:i w:val="false"/>
          <w:color w:val="000000"/>
          <w:sz w:val="28"/>
        </w:rPr>
        <w:t xml:space="preserve">
      В соответствии с пунктом 6 статьи 127-3 </w:t>
      </w:r>
      <w:r>
        <w:rPr>
          <w:rFonts w:ascii="Times New Roman"/>
          <w:b w:val="false"/>
          <w:i w:val="false"/>
          <w:color w:val="000000"/>
          <w:sz w:val="28"/>
        </w:rPr>
        <w:t>Трудового</w:t>
      </w:r>
      <w:r>
        <w:rPr>
          <w:rFonts w:ascii="Times New Roman"/>
          <w:b w:val="false"/>
          <w:i w:val="false"/>
          <w:color w:val="000000"/>
          <w:sz w:val="28"/>
        </w:rPr>
        <w:t xml:space="preserve"> кодекса Республики Казахстан ПРИКАЗЫВАЮ:</w:t>
      </w:r>
    </w:p>
    <w:bookmarkEnd w:id="0"/>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осуществления, приостановления, возобновления и прекращения профессиональной выплаты за счет средств работодателя.</w:t>
      </w:r>
    </w:p>
    <w:bookmarkEnd w:id="1"/>
    <w:bookmarkStart w:name="z7" w:id="2"/>
    <w:p>
      <w:pPr>
        <w:spacing w:after="0"/>
        <w:ind w:left="0"/>
        <w:jc w:val="both"/>
      </w:pPr>
      <w:r>
        <w:rPr>
          <w:rFonts w:ascii="Times New Roman"/>
          <w:b w:val="false"/>
          <w:i w:val="false"/>
          <w:color w:val="000000"/>
          <w:sz w:val="28"/>
        </w:rPr>
        <w:t>
      2. Департаменту труда и социального партнерства Министерства труда и социальной защиты населения Республики Казахстан в установленном законодательством порядке обеспечить:</w:t>
      </w:r>
    </w:p>
    <w:bookmarkEnd w:id="2"/>
    <w:bookmarkStart w:name="z8"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труда и социальной защиты населения Республики Казахстан после его официального опубликования;</w:t>
      </w:r>
    </w:p>
    <w:bookmarkEnd w:id="4"/>
    <w:bookmarkStart w:name="z10"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 предусмотренных подпунктами 1) и 2) настоящего пункта.</w:t>
      </w:r>
    </w:p>
    <w:bookmarkEnd w:id="5"/>
    <w:bookmarkStart w:name="z11" w:id="6"/>
    <w:p>
      <w:pPr>
        <w:spacing w:after="0"/>
        <w:ind w:left="0"/>
        <w:jc w:val="both"/>
      </w:pPr>
      <w:r>
        <w:rPr>
          <w:rFonts w:ascii="Times New Roman"/>
          <w:b w:val="false"/>
          <w:i w:val="false"/>
          <w:color w:val="000000"/>
          <w:sz w:val="28"/>
        </w:rPr>
        <w:t>
      3. Контроль за исполнением настоящего приказа возложить на первого вице-министра труда и социальной защиты населения Республики Казахстан.</w:t>
      </w:r>
    </w:p>
    <w:bookmarkEnd w:id="6"/>
    <w:bookmarkStart w:name="z12" w:id="7"/>
    <w:p>
      <w:pPr>
        <w:spacing w:after="0"/>
        <w:ind w:left="0"/>
        <w:jc w:val="both"/>
      </w:pPr>
      <w:r>
        <w:rPr>
          <w:rFonts w:ascii="Times New Roman"/>
          <w:b w:val="false"/>
          <w:i w:val="false"/>
          <w:color w:val="000000"/>
          <w:sz w:val="28"/>
        </w:rPr>
        <w:t>
      4. Настоящий приказ вводится в действие с 1 января 2024 года и подлежит официальному опубликованию.</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труда</w:t>
            </w:r>
          </w:p>
          <w:p>
            <w:pPr>
              <w:spacing w:after="20"/>
              <w:ind w:left="20"/>
              <w:jc w:val="both"/>
            </w:pPr>
          </w:p>
          <w:p>
            <w:pPr>
              <w:spacing w:after="20"/>
              <w:ind w:left="20"/>
              <w:jc w:val="both"/>
            </w:pPr>
            <w:r>
              <w:rPr>
                <w:rFonts w:ascii="Times New Roman"/>
                <w:b w:val="false"/>
                <w:i/>
                <w:color w:val="000000"/>
                <w:sz w:val="20"/>
              </w:rPr>
              <w:t>и социальной защиты населения</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Министра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декабря 2023 года № 526</w:t>
            </w:r>
          </w:p>
        </w:tc>
      </w:tr>
    </w:tbl>
    <w:p>
      <w:pPr>
        <w:spacing w:after="0"/>
        <w:ind w:left="0"/>
        <w:jc w:val="left"/>
      </w:pPr>
      <w:r>
        <w:rPr>
          <w:rFonts w:ascii="Times New Roman"/>
          <w:b/>
          <w:i w:val="false"/>
          <w:color w:val="000000"/>
        </w:rPr>
        <w:t xml:space="preserve"> Правила осуществления, приостановления, возобновления и прекращения профессиональной выплаты за счет средств работодателя</w:t>
      </w:r>
    </w:p>
    <w:p>
      <w:pPr>
        <w:spacing w:after="0"/>
        <w:ind w:left="0"/>
        <w:jc w:val="both"/>
      </w:pPr>
      <w:r>
        <w:rPr>
          <w:rFonts w:ascii="Times New Roman"/>
          <w:b w:val="false"/>
          <w:i w:val="false"/>
          <w:color w:val="ff0000"/>
          <w:sz w:val="28"/>
        </w:rPr>
        <w:t xml:space="preserve">
      Сноска.  Правила - в  редакции приказа Министра труда и социальной защиты населения РК от 30.05.2026 </w:t>
      </w:r>
      <w:r>
        <w:rPr>
          <w:rFonts w:ascii="Times New Roman"/>
          <w:b w:val="false"/>
          <w:i w:val="false"/>
          <w:color w:val="ff0000"/>
          <w:sz w:val="28"/>
        </w:rPr>
        <w:t>№ 224</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57" w:id="8"/>
    <w:p>
      <w:pPr>
        <w:spacing w:after="0"/>
        <w:ind w:left="0"/>
        <w:jc w:val="left"/>
      </w:pPr>
      <w:r>
        <w:rPr>
          <w:rFonts w:ascii="Times New Roman"/>
          <w:b/>
          <w:i w:val="false"/>
          <w:color w:val="000000"/>
        </w:rPr>
        <w:t xml:space="preserve"> Глава 1. Общие положения</w:t>
      </w:r>
    </w:p>
    <w:bookmarkEnd w:id="8"/>
    <w:bookmarkStart w:name="z58" w:id="9"/>
    <w:p>
      <w:pPr>
        <w:spacing w:after="0"/>
        <w:ind w:left="0"/>
        <w:jc w:val="both"/>
      </w:pPr>
      <w:r>
        <w:rPr>
          <w:rFonts w:ascii="Times New Roman"/>
          <w:b w:val="false"/>
          <w:i w:val="false"/>
          <w:color w:val="000000"/>
          <w:sz w:val="28"/>
        </w:rPr>
        <w:t xml:space="preserve">
      1. Настоящие Правила осуществления, приостановления, возобновления и прекращения профессиональной выплаты за счет средств работодателя (далее – Правила) разработаны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127-3 Трудового кодекса Республики Казахстан (далее – Кодекс), и определяют порядок осуществления, приостановления, возобновления и прекращения профессиональной выплаты за счет средств работодателя.</w:t>
      </w:r>
    </w:p>
    <w:bookmarkEnd w:id="9"/>
    <w:bookmarkStart w:name="z59" w:id="10"/>
    <w:p>
      <w:pPr>
        <w:spacing w:after="0"/>
        <w:ind w:left="0"/>
        <w:jc w:val="both"/>
      </w:pPr>
      <w:r>
        <w:rPr>
          <w:rFonts w:ascii="Times New Roman"/>
          <w:b w:val="false"/>
          <w:i w:val="false"/>
          <w:color w:val="000000"/>
          <w:sz w:val="28"/>
        </w:rPr>
        <w:t>
      2. Основные понятия, используемые в Правилах:</w:t>
      </w:r>
    </w:p>
    <w:bookmarkEnd w:id="10"/>
    <w:bookmarkStart w:name="z60" w:id="11"/>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11"/>
    <w:bookmarkStart w:name="z61" w:id="12"/>
    <w:p>
      <w:pPr>
        <w:spacing w:after="0"/>
        <w:ind w:left="0"/>
        <w:jc w:val="both"/>
      </w:pPr>
      <w:r>
        <w:rPr>
          <w:rFonts w:ascii="Times New Roman"/>
          <w:b w:val="false"/>
          <w:i w:val="false"/>
          <w:color w:val="000000"/>
          <w:sz w:val="28"/>
        </w:rPr>
        <w:t xml:space="preserve">
      2) специальное профессиональное государственное пособие - денежные выплаты лицам, занятым на работах с вредными условиями труда, профессии, которых предусмотрены перечнем производств, работ, профессий работников, утвержденным уполномоченным государственным органом, при наступлении условий, предусмотренных </w:t>
      </w:r>
      <w:r>
        <w:rPr>
          <w:rFonts w:ascii="Times New Roman"/>
          <w:b w:val="false"/>
          <w:i w:val="false"/>
          <w:color w:val="000000"/>
          <w:sz w:val="28"/>
        </w:rPr>
        <w:t>статьей 195-1</w:t>
      </w:r>
      <w:r>
        <w:rPr>
          <w:rFonts w:ascii="Times New Roman"/>
          <w:b w:val="false"/>
          <w:i w:val="false"/>
          <w:color w:val="000000"/>
          <w:sz w:val="28"/>
        </w:rPr>
        <w:t xml:space="preserve"> Социального кодекса Республики Казахстан;</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автоматизированная цифровая система "Электронное назначение пенсионных выплат и пособий "Е-макет" (далее – АЦС "Е-макет") -автоматизированная цифровая система, предназначенная для автоматизации бизнес-процессов пользователей при назначении пенсионных выплат и пособий, а также осуществление учета и мониторинга лиц, которым назначены выплаты;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единая система учета трудовых договоров (далее – ЕСУТД) – цифровая система, предназначенная для автоматизации учета трудовых договоров, трудовой деятельности и численности работников;</w:t>
      </w:r>
    </w:p>
    <w:p>
      <w:pPr>
        <w:spacing w:after="0"/>
        <w:ind w:left="0"/>
        <w:jc w:val="both"/>
      </w:pPr>
      <w:r>
        <w:rPr>
          <w:rFonts w:ascii="Times New Roman"/>
          <w:b w:val="false"/>
          <w:i w:val="false"/>
          <w:color w:val="000000"/>
          <w:sz w:val="28"/>
        </w:rPr>
        <w:t>
      5) работник – физическое лицо, состоящее в трудовых отношениях с работодателем и непосредственно выполняющее работу по трудовому договору;</w:t>
      </w:r>
    </w:p>
    <w:bookmarkStart w:name="z65" w:id="13"/>
    <w:p>
      <w:pPr>
        <w:spacing w:after="0"/>
        <w:ind w:left="0"/>
        <w:jc w:val="both"/>
      </w:pPr>
      <w:r>
        <w:rPr>
          <w:rFonts w:ascii="Times New Roman"/>
          <w:b w:val="false"/>
          <w:i w:val="false"/>
          <w:color w:val="000000"/>
          <w:sz w:val="28"/>
        </w:rPr>
        <w:t>
      6) работодатель – физическое или юридическое лицо, с которым работник состоит в трудовых отношениях;</w:t>
      </w:r>
    </w:p>
    <w:bookmarkEnd w:id="13"/>
    <w:bookmarkStart w:name="z66" w:id="14"/>
    <w:p>
      <w:pPr>
        <w:spacing w:after="0"/>
        <w:ind w:left="0"/>
        <w:jc w:val="both"/>
      </w:pPr>
      <w:r>
        <w:rPr>
          <w:rFonts w:ascii="Times New Roman"/>
          <w:b w:val="false"/>
          <w:i w:val="false"/>
          <w:color w:val="000000"/>
          <w:sz w:val="28"/>
        </w:rPr>
        <w:t>
      7) профессиональная выплата за счет средств работодателя (далее – профессиональная выплата) – денежная выплата, осуществляемая работникам, занятым на работах с вредными условиями труда, при достижении пятидесятипятилетнего возраста и уплате за них обязательных профессиональных пенсионных взносов в совокупности не менее восьмидесяти четырех месяцев при условии прекращения ими трудовой деятельности на работах с вредными условиями труда или перевода на другую работу, исключающую воздействие вредных производственных факторов;</w:t>
      </w:r>
    </w:p>
    <w:bookmarkEnd w:id="14"/>
    <w:bookmarkStart w:name="z67" w:id="15"/>
    <w:p>
      <w:pPr>
        <w:spacing w:after="0"/>
        <w:ind w:left="0"/>
        <w:jc w:val="both"/>
      </w:pPr>
      <w:r>
        <w:rPr>
          <w:rFonts w:ascii="Times New Roman"/>
          <w:b w:val="false"/>
          <w:i w:val="false"/>
          <w:color w:val="000000"/>
          <w:sz w:val="28"/>
        </w:rPr>
        <w:t>
      8) уполномоченная организация по выдаче пенсий и пособий (далее – БВУ)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 автоматизированная цифровая система "Централизованная база данных выплат пенсий и пособий" (далее – АЦС "ЦБД") - централизованная база данных уполномоченного государственного органа для осуществления видов выплат на условиях, установленных Социальным кодексом Республики Казахстан;</w:t>
      </w:r>
    </w:p>
    <w:bookmarkStart w:name="z69" w:id="16"/>
    <w:p>
      <w:pPr>
        <w:spacing w:after="0"/>
        <w:ind w:left="0"/>
        <w:jc w:val="both"/>
      </w:pPr>
      <w:r>
        <w:rPr>
          <w:rFonts w:ascii="Times New Roman"/>
          <w:b w:val="false"/>
          <w:i w:val="false"/>
          <w:color w:val="000000"/>
          <w:sz w:val="28"/>
        </w:rPr>
        <w:t>
      10) получатель профессиональной выплаты (далее – получатель) – физическое лицо, которому осуществляется профессиональная выплата;</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11) база мобильных граждан (далее - БМГ) – цифровой ресурс абонентских номеров сети сотовой связи пользователей "цифрового правительства";</w:t>
      </w:r>
    </w:p>
    <w:bookmarkStart w:name="z71" w:id="17"/>
    <w:p>
      <w:pPr>
        <w:spacing w:after="0"/>
        <w:ind w:left="0"/>
        <w:jc w:val="both"/>
      </w:pPr>
      <w:r>
        <w:rPr>
          <w:rFonts w:ascii="Times New Roman"/>
          <w:b w:val="false"/>
          <w:i w:val="false"/>
          <w:color w:val="000000"/>
          <w:sz w:val="28"/>
        </w:rPr>
        <w:t>
      12) заявитель – работник, имеющий право на получение профессиональной выплаты и подавшее заявление работодателю согласно приложению 1 к настоящим Правилам;</w:t>
      </w:r>
    </w:p>
    <w:bookmarkEnd w:id="17"/>
    <w:bookmarkStart w:name="z72" w:id="18"/>
    <w:p>
      <w:pPr>
        <w:spacing w:after="0"/>
        <w:ind w:left="0"/>
        <w:jc w:val="both"/>
      </w:pPr>
      <w:r>
        <w:rPr>
          <w:rFonts w:ascii="Times New Roman"/>
          <w:b w:val="false"/>
          <w:i w:val="false"/>
          <w:color w:val="000000"/>
          <w:sz w:val="28"/>
        </w:rPr>
        <w:t>
      13) страховая организация – юридическое лицо, осуществляющее деятельность по заключению и исполнению договоров страхования в отрасли "страхование жизни" на основании соответствующей лицензии уполномоченного органа по регулированию, контролю и надзору финансового рынка и финансовых организаций;</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14) автоматизированная цифровая система "Организация обработки платежей" (далее – АЦС "ООП") – цифровая система по автоматизации процессов по организации обработки пенсионных и социальных отчислений и платежей;</w:t>
      </w:r>
    </w:p>
    <w:bookmarkStart w:name="z74" w:id="19"/>
    <w:p>
      <w:pPr>
        <w:spacing w:after="0"/>
        <w:ind w:left="0"/>
        <w:jc w:val="both"/>
      </w:pPr>
      <w:r>
        <w:rPr>
          <w:rFonts w:ascii="Times New Roman"/>
          <w:b w:val="false"/>
          <w:i w:val="false"/>
          <w:color w:val="000000"/>
          <w:sz w:val="28"/>
        </w:rPr>
        <w:t>
      15)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16) сервис цифровых документов – объект цифровой инфраструктуры "цифрового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цифровых объектов;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17)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18) цифровой портал "Электронная биржа труда" (далее – ЭБТ) – объект информатизации, представляющий собой единую цифровую платформу занятости для соискателей и работодателей, обеспечивающую поиск работы и содействие в подборе персонала, оказание услуг в сфере занятости в электронном и проактивном формате, в соответствии с </w:t>
      </w:r>
      <w:r>
        <w:rPr>
          <w:rFonts w:ascii="Times New Roman"/>
          <w:b w:val="false"/>
          <w:i w:val="false"/>
          <w:color w:val="000000"/>
          <w:sz w:val="28"/>
        </w:rPr>
        <w:t>Социальным</w:t>
      </w:r>
      <w:r>
        <w:rPr>
          <w:rFonts w:ascii="Times New Roman"/>
          <w:b w:val="false"/>
          <w:i w:val="false"/>
          <w:color w:val="000000"/>
          <w:sz w:val="28"/>
        </w:rPr>
        <w:t xml:space="preserve"> кодексом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19)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20) электронный макет дела (далее – ЭМД) – электронный макет дела получателя профессиональной выплаты, формируемый Государственной корпорацией в АЦС "Е-макет".</w:t>
      </w:r>
    </w:p>
    <w:bookmarkStart w:name="z80" w:id="20"/>
    <w:p>
      <w:pPr>
        <w:spacing w:after="0"/>
        <w:ind w:left="0"/>
        <w:jc w:val="left"/>
      </w:pPr>
      <w:r>
        <w:rPr>
          <w:rFonts w:ascii="Times New Roman"/>
          <w:b/>
          <w:i w:val="false"/>
          <w:color w:val="000000"/>
        </w:rPr>
        <w:t xml:space="preserve"> Глава 2. Порядок осуществления профессиональной выплаты за счет средств работодателя</w:t>
      </w:r>
    </w:p>
    <w:bookmarkEnd w:id="20"/>
    <w:bookmarkStart w:name="z81" w:id="21"/>
    <w:p>
      <w:pPr>
        <w:spacing w:after="0"/>
        <w:ind w:left="0"/>
        <w:jc w:val="both"/>
      </w:pPr>
      <w:r>
        <w:rPr>
          <w:rFonts w:ascii="Times New Roman"/>
          <w:b w:val="false"/>
          <w:i w:val="false"/>
          <w:color w:val="000000"/>
          <w:sz w:val="28"/>
        </w:rPr>
        <w:t xml:space="preserve">
      3. Профессиональная выплата, предусмотренная </w:t>
      </w:r>
      <w:r>
        <w:rPr>
          <w:rFonts w:ascii="Times New Roman"/>
          <w:b w:val="false"/>
          <w:i w:val="false"/>
          <w:color w:val="000000"/>
          <w:sz w:val="28"/>
        </w:rPr>
        <w:t>статьей 127-3</w:t>
      </w:r>
      <w:r>
        <w:rPr>
          <w:rFonts w:ascii="Times New Roman"/>
          <w:b w:val="false"/>
          <w:i w:val="false"/>
          <w:color w:val="000000"/>
          <w:sz w:val="28"/>
        </w:rPr>
        <w:t xml:space="preserve"> Кодекса, осуществляется через проактивную услугу при согласии работника на оказание проактивной услуги.</w:t>
      </w:r>
    </w:p>
    <w:bookmarkEnd w:id="21"/>
    <w:bookmarkStart w:name="z82" w:id="22"/>
    <w:p>
      <w:pPr>
        <w:spacing w:after="0"/>
        <w:ind w:left="0"/>
        <w:jc w:val="both"/>
      </w:pPr>
      <w:r>
        <w:rPr>
          <w:rFonts w:ascii="Times New Roman"/>
          <w:b w:val="false"/>
          <w:i w:val="false"/>
          <w:color w:val="000000"/>
          <w:sz w:val="28"/>
        </w:rPr>
        <w:t>
      4. Работник, имеющий право на получение профессиональной выплаты, предоставляет работодателю заявление по форме согласно приложению 1 к настоящим Правилам на расторжение трудового договора с работодателем либо о переводе на другую работу, исключающую воздействие вредных производственных факторов.</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 Работодатель:</w:t>
      </w:r>
    </w:p>
    <w:bookmarkStart w:name="z152" w:id="23"/>
    <w:p>
      <w:pPr>
        <w:spacing w:after="0"/>
        <w:ind w:left="0"/>
        <w:jc w:val="both"/>
      </w:pPr>
      <w:r>
        <w:rPr>
          <w:rFonts w:ascii="Times New Roman"/>
          <w:b w:val="false"/>
          <w:i w:val="false"/>
          <w:color w:val="000000"/>
          <w:sz w:val="28"/>
        </w:rPr>
        <w:t>
      на основании заявления работника запрашивает информацию и получает из АЦС "ООП" сведения о наличии факта уплаты обязательных профессиональных пенсионных взносов в совокупности не менее восьмидесяти четырех месяцев;</w:t>
      </w:r>
    </w:p>
    <w:bookmarkEnd w:id="23"/>
    <w:bookmarkStart w:name="z85" w:id="24"/>
    <w:p>
      <w:pPr>
        <w:spacing w:after="0"/>
        <w:ind w:left="0"/>
        <w:jc w:val="both"/>
      </w:pPr>
      <w:r>
        <w:rPr>
          <w:rFonts w:ascii="Times New Roman"/>
          <w:b w:val="false"/>
          <w:i w:val="false"/>
          <w:color w:val="000000"/>
          <w:sz w:val="28"/>
        </w:rPr>
        <w:t>
      в течение трех рабочих дней со дня прекращения трудового договора либо перевода на другую работу, исключающую воздействие вредных производственных факторов, вносит в ЕСУТД информацию о прекращении трудового договора либо об изменениях условий трудового договора.</w:t>
      </w:r>
    </w:p>
    <w:bookmarkEnd w:id="24"/>
    <w:bookmarkStart w:name="z86" w:id="25"/>
    <w:p>
      <w:pPr>
        <w:spacing w:after="0"/>
        <w:ind w:left="0"/>
        <w:jc w:val="both"/>
      </w:pPr>
      <w:r>
        <w:rPr>
          <w:rFonts w:ascii="Times New Roman"/>
          <w:b w:val="false"/>
          <w:i w:val="false"/>
          <w:color w:val="000000"/>
          <w:sz w:val="28"/>
        </w:rPr>
        <w:t>
      6. Днем прекращения работником трудовой деятельности на работах с вредными условиями труда или переводе на другую работу, исключающую воздействие вредных производственных факторов, считается день прекращения с работником трудового договора или перевода на другую работу, указанный в акте работодателя.</w:t>
      </w:r>
    </w:p>
    <w:bookmarkEnd w:id="25"/>
    <w:bookmarkStart w:name="z87" w:id="26"/>
    <w:p>
      <w:pPr>
        <w:spacing w:after="0"/>
        <w:ind w:left="0"/>
        <w:jc w:val="both"/>
      </w:pPr>
      <w:r>
        <w:rPr>
          <w:rFonts w:ascii="Times New Roman"/>
          <w:b w:val="false"/>
          <w:i w:val="false"/>
          <w:color w:val="000000"/>
          <w:sz w:val="28"/>
        </w:rPr>
        <w:t>
      7. Днем осуществления профессиональной выплаты через проактивную услугу считается день согласия работника на сбор и обработку персональных данных, необходимых для осуществления профессиональной выплаты.</w:t>
      </w:r>
    </w:p>
    <w:bookmarkEnd w:id="26"/>
    <w:bookmarkStart w:name="z88" w:id="27"/>
    <w:p>
      <w:pPr>
        <w:spacing w:after="0"/>
        <w:ind w:left="0"/>
        <w:jc w:val="both"/>
      </w:pPr>
      <w:r>
        <w:rPr>
          <w:rFonts w:ascii="Times New Roman"/>
          <w:b w:val="false"/>
          <w:i w:val="false"/>
          <w:color w:val="000000"/>
          <w:sz w:val="28"/>
        </w:rPr>
        <w:t xml:space="preserve">
      Датой назначения профессиональной выплаты считается день обращения на права ее получения предусмотренного в </w:t>
      </w:r>
      <w:r>
        <w:rPr>
          <w:rFonts w:ascii="Times New Roman"/>
          <w:b w:val="false"/>
          <w:i w:val="false"/>
          <w:color w:val="000000"/>
          <w:sz w:val="28"/>
        </w:rPr>
        <w:t>статье 127-3</w:t>
      </w:r>
      <w:r>
        <w:rPr>
          <w:rFonts w:ascii="Times New Roman"/>
          <w:b w:val="false"/>
          <w:i w:val="false"/>
          <w:color w:val="000000"/>
          <w:sz w:val="28"/>
        </w:rPr>
        <w:t xml:space="preserve"> Кодекса.</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После внесения работодателем информации о прекращении трудового договора либо перевода на другую работу, исключающую воздействие вредных факторов и при достижении работником пятидесятипятилетнего возраста и наличии факта уплаты обязательных профессиональных пенсионных взносов в совокупности не менее восьмидесяти четырех месяцев ЕСУТД направляет сведения в АЦС "Е-макет" для осуществления профессиональной выплаты.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 После поступления из ЕСУТД информации о прекращении трудового договора либо перевода на другую работу, исключающую воздействие вредных факторов АЦС "Е-макет" осуществляет запрос в БМГ для подтверждения сведений о регистрации телефонного номера абонентского устройства сотовой связи получателя на портале.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При регистрации телефонного номера абонентского устройства сотовой связи потенциального заявителя на АЦС "Е-макет" оператор АЦС "Е-макет" осуществляет подтверждение факта осуществления профессиональной выплаты или поступления уведомления на осуществление профессиональной выплаты, а также условиям, предусмотренным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статьи 127-3 Кодекса и формирует заявление в соответствующие цифровые системы государственных органов и (или) организации через шлюз "цифрового правительства":</w:t>
      </w:r>
    </w:p>
    <w:bookmarkStart w:name="z153" w:id="28"/>
    <w:p>
      <w:pPr>
        <w:spacing w:after="0"/>
        <w:ind w:left="0"/>
        <w:jc w:val="both"/>
      </w:pPr>
      <w:r>
        <w:rPr>
          <w:rFonts w:ascii="Times New Roman"/>
          <w:b w:val="false"/>
          <w:i w:val="false"/>
          <w:color w:val="000000"/>
          <w:sz w:val="28"/>
        </w:rPr>
        <w:t>
      в ЦС Государственная база данных "Физические лица" – по документам, удостоверяющим личность получателя и подтверждающим регистрацию по постоянному месту жительства;</w:t>
      </w:r>
    </w:p>
    <w:bookmarkEnd w:id="28"/>
    <w:bookmarkStart w:name="z154" w:id="29"/>
    <w:p>
      <w:pPr>
        <w:spacing w:after="0"/>
        <w:ind w:left="0"/>
        <w:jc w:val="both"/>
      </w:pPr>
      <w:r>
        <w:rPr>
          <w:rFonts w:ascii="Times New Roman"/>
          <w:b w:val="false"/>
          <w:i w:val="false"/>
          <w:color w:val="000000"/>
          <w:sz w:val="28"/>
        </w:rPr>
        <w:t>
      в АЦС "ООП" – на наличие обязательных профессиональных пенсионных взносов в совокупности не менее восьмидесяти четырех месяцев.</w:t>
      </w:r>
    </w:p>
    <w:bookmarkEnd w:id="29"/>
    <w:bookmarkStart w:name="z155" w:id="30"/>
    <w:p>
      <w:pPr>
        <w:spacing w:after="0"/>
        <w:ind w:left="0"/>
        <w:jc w:val="both"/>
      </w:pPr>
      <w:r>
        <w:rPr>
          <w:rFonts w:ascii="Times New Roman"/>
          <w:b w:val="false"/>
          <w:i w:val="false"/>
          <w:color w:val="000000"/>
          <w:sz w:val="28"/>
        </w:rPr>
        <w:t>
      При получении из цифровых систем сведений, подтверждающих факт осуществления профессиональной выплаты или поступления уведомления на осуществление профессиональной выплаты, процесс оказания проактивной услуги завершается.</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В случае несоответствия условиям, предусмотренным </w:t>
      </w:r>
      <w:r>
        <w:rPr>
          <w:rFonts w:ascii="Times New Roman"/>
          <w:b w:val="false"/>
          <w:i w:val="false"/>
          <w:color w:val="000000"/>
          <w:sz w:val="28"/>
        </w:rPr>
        <w:t>пунктом 1</w:t>
      </w:r>
      <w:r>
        <w:rPr>
          <w:rFonts w:ascii="Times New Roman"/>
          <w:b w:val="false"/>
          <w:i w:val="false"/>
          <w:color w:val="000000"/>
          <w:sz w:val="28"/>
        </w:rPr>
        <w:t xml:space="preserve"> статьи 127-3 Кодекса, АЦС "Е-Макет" направляет информацию с указанием причины в ЭБТ для уведомления работодателя и работника в личном кабинете.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12. В случае соответствия условиям, предусмотренным </w:t>
      </w:r>
      <w:r>
        <w:rPr>
          <w:rFonts w:ascii="Times New Roman"/>
          <w:b w:val="false"/>
          <w:i w:val="false"/>
          <w:color w:val="000000"/>
          <w:sz w:val="28"/>
        </w:rPr>
        <w:t>пунктом 1</w:t>
      </w:r>
      <w:r>
        <w:rPr>
          <w:rFonts w:ascii="Times New Roman"/>
          <w:b w:val="false"/>
          <w:i w:val="false"/>
          <w:color w:val="000000"/>
          <w:sz w:val="28"/>
        </w:rPr>
        <w:t xml:space="preserve"> статьи 127-3 Кодекса и при наличии запроса на получение государственной услуги в проактивной форме, АЦС "Е-Макет" направляет потенциальному заявителю sms-сообщение на указанный номер с предложением выбрать банковский счет для получения профессиональной выплаты.</w:t>
      </w:r>
    </w:p>
    <w:p>
      <w:pPr>
        <w:spacing w:after="0"/>
        <w:ind w:left="0"/>
        <w:jc w:val="both"/>
      </w:pPr>
      <w:r>
        <w:rPr>
          <w:rFonts w:ascii="Times New Roman"/>
          <w:b w:val="false"/>
          <w:i w:val="false"/>
          <w:color w:val="000000"/>
          <w:sz w:val="28"/>
        </w:rPr>
        <w:t>
      Для подтверждения согласия на получение проактивной услуги потенциальный заявитель выбирает банковский счет из предложенного списка БВУ, с которыми реализована интеграция с АЦС "Е-макет" и отправляет ответное сообщение, набрав комбинацию цифр, предлагаемых АЦС "Е-макет".</w:t>
      </w:r>
    </w:p>
    <w:bookmarkStart w:name="z98" w:id="31"/>
    <w:p>
      <w:pPr>
        <w:spacing w:after="0"/>
        <w:ind w:left="0"/>
        <w:jc w:val="both"/>
      </w:pPr>
      <w:r>
        <w:rPr>
          <w:rFonts w:ascii="Times New Roman"/>
          <w:b w:val="false"/>
          <w:i w:val="false"/>
          <w:color w:val="000000"/>
          <w:sz w:val="28"/>
        </w:rPr>
        <w:t>
      Sms-оповещения регистрируются в журнале sms-оповещений по форме согласно приложению 2 к настоящим Правилам.</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13. При отсутствии ответа потенциального заявителя в течение двадцати четырех часов с момента получения запроса АЦС "Е-макет" направляет потенциальному заявителю:</w:t>
      </w:r>
    </w:p>
    <w:p>
      <w:pPr>
        <w:spacing w:after="0"/>
        <w:ind w:left="0"/>
        <w:jc w:val="both"/>
      </w:pPr>
      <w:r>
        <w:rPr>
          <w:rFonts w:ascii="Times New Roman"/>
          <w:b w:val="false"/>
          <w:i w:val="false"/>
          <w:color w:val="000000"/>
          <w:sz w:val="28"/>
        </w:rPr>
        <w:t>
      посредством цифровых объектов БВУ PUSH уведомление о праве на профессиональную выплату и предоставления согласия для осуществления профессиональной выплаты;</w:t>
      </w:r>
    </w:p>
    <w:bookmarkStart w:name="z101" w:id="32"/>
    <w:p>
      <w:pPr>
        <w:spacing w:after="0"/>
        <w:ind w:left="0"/>
        <w:jc w:val="both"/>
      </w:pPr>
      <w:r>
        <w:rPr>
          <w:rFonts w:ascii="Times New Roman"/>
          <w:b w:val="false"/>
          <w:i w:val="false"/>
          <w:color w:val="000000"/>
          <w:sz w:val="28"/>
        </w:rPr>
        <w:t>
      через единый контакт центр по вопросам социально-трудовой сферы уведомление о праве на профессиональную выплату и предоставления ответа на полученное sms-сообщение.</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14. При получении ответного сообщения с согласием на осуществление профессиональной выплаты происходит автоматическая регистрация в электронном журнале регистрации заявлений (заявок) граждан в АЦС "Е-макет" по форме согласно приложению 3 к Правилам, при этом полноту, подлинность, достоверность и своевременность передаваемых данных обеспечивают администраторы цифровых систем, передающих информацию.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15. В день поступления ответного сообщения в течение одного рабочего дня, а в случае поступления вне времени рабочего дня – в первый рабочий день после даты поступления ответного сообщения, АЦС "Е-макет" автоматически формирует ЭМД на осуществление профессиональной выплаты и направляет информацию в личный кабинет ЭБТ работодателя на подтверждение осуществления профессиональной выплаты.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16. При получении согласия работодателя, подтвержденного ЭЦП, на осуществление профессиональной выплаты АЦС "Е-макет" автоматически направляет ЭМД в АЦС "ЦБД" для выплаты на указанный банковский счет получателя.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17. АЦС "Е-макет" направляет информацию в ЭБТ для уведомления:</w:t>
      </w:r>
    </w:p>
    <w:p>
      <w:pPr>
        <w:spacing w:after="0"/>
        <w:ind w:left="0"/>
        <w:jc w:val="both"/>
      </w:pPr>
      <w:r>
        <w:rPr>
          <w:rFonts w:ascii="Times New Roman"/>
          <w:b w:val="false"/>
          <w:i w:val="false"/>
          <w:color w:val="000000"/>
          <w:sz w:val="28"/>
        </w:rPr>
        <w:t>
      работодателя о необходимости перечисления суммы на осуществление профессиональной выплаты через Государственную корпорацию не позднее 5 (пятого) рабочего дня месяца, следующего за месяцем поступления информации о согласии на осуществление профессиональной выплаты;</w:t>
      </w:r>
    </w:p>
    <w:bookmarkStart w:name="z107" w:id="33"/>
    <w:p>
      <w:pPr>
        <w:spacing w:after="0"/>
        <w:ind w:left="0"/>
        <w:jc w:val="both"/>
      </w:pPr>
      <w:r>
        <w:rPr>
          <w:rFonts w:ascii="Times New Roman"/>
          <w:b w:val="false"/>
          <w:i w:val="false"/>
          <w:color w:val="000000"/>
          <w:sz w:val="28"/>
        </w:rPr>
        <w:t>
      работника об осуществлении профессиональной выплаты ежемесячно не позднее 10 (десятого) рабочего дня месяца.</w:t>
      </w:r>
    </w:p>
    <w:bookmarkEnd w:id="33"/>
    <w:bookmarkStart w:name="z108" w:id="34"/>
    <w:p>
      <w:pPr>
        <w:spacing w:after="0"/>
        <w:ind w:left="0"/>
        <w:jc w:val="both"/>
      </w:pPr>
      <w:r>
        <w:rPr>
          <w:rFonts w:ascii="Times New Roman"/>
          <w:b w:val="false"/>
          <w:i w:val="false"/>
          <w:color w:val="000000"/>
          <w:sz w:val="28"/>
        </w:rPr>
        <w:t>
      На основании информации поступившей в личный кабинет ЭБТ, работодатель ведет учет по работнику и (или) лицу, которому осуществляется профессиональная выплата по форме согласно приложению 4 к настоящим Правилам.</w:t>
      </w:r>
    </w:p>
    <w:bookmarkEnd w:id="34"/>
    <w:bookmarkStart w:name="z109" w:id="35"/>
    <w:p>
      <w:pPr>
        <w:spacing w:after="0"/>
        <w:ind w:left="0"/>
        <w:jc w:val="left"/>
      </w:pPr>
      <w:r>
        <w:rPr>
          <w:rFonts w:ascii="Times New Roman"/>
          <w:b/>
          <w:i w:val="false"/>
          <w:color w:val="000000"/>
        </w:rPr>
        <w:t xml:space="preserve"> Глава 3. Порядок приостановления, возобновления и прекращения профессиональной выплаты</w:t>
      </w:r>
    </w:p>
    <w:bookmarkEnd w:id="35"/>
    <w:p>
      <w:pPr>
        <w:spacing w:after="0"/>
        <w:ind w:left="0"/>
        <w:jc w:val="left"/>
      </w:pPr>
    </w:p>
    <w:p>
      <w:pPr>
        <w:spacing w:after="0"/>
        <w:ind w:left="0"/>
        <w:jc w:val="both"/>
      </w:pPr>
      <w:r>
        <w:rPr>
          <w:rFonts w:ascii="Times New Roman"/>
          <w:b w:val="false"/>
          <w:i w:val="false"/>
          <w:color w:val="000000"/>
          <w:sz w:val="28"/>
        </w:rPr>
        <w:t>
      18. Профессиональная выплата приостанавливается с первого числа месяца, следующего за месяцем поступления сведений, в том числе из цифровых систем, о (об):</w:t>
      </w:r>
    </w:p>
    <w:bookmarkStart w:name="z111" w:id="36"/>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профессиональной выплаты. При этом профессиональная выплата возобновляется со дня приостановления;</w:t>
      </w:r>
    </w:p>
    <w:bookmarkEnd w:id="36"/>
    <w:bookmarkStart w:name="z112" w:id="37"/>
    <w:p>
      <w:pPr>
        <w:spacing w:after="0"/>
        <w:ind w:left="0"/>
        <w:jc w:val="both"/>
      </w:pPr>
      <w:r>
        <w:rPr>
          <w:rFonts w:ascii="Times New Roman"/>
          <w:b w:val="false"/>
          <w:i w:val="false"/>
          <w:color w:val="000000"/>
          <w:sz w:val="28"/>
        </w:rPr>
        <w:t>
      2) выезде получателя профессиональной выплаты на постоянное место жительства за пределы Республики Казахстан. При этом профессиональная выплата возобновляется с даты прибытия на постоянное проживание на территорию Республики Казахстан, но не ранее даты приостановления;</w:t>
      </w:r>
    </w:p>
    <w:bookmarkEnd w:id="37"/>
    <w:bookmarkStart w:name="z113" w:id="38"/>
    <w:p>
      <w:pPr>
        <w:spacing w:after="0"/>
        <w:ind w:left="0"/>
        <w:jc w:val="both"/>
      </w:pPr>
      <w:r>
        <w:rPr>
          <w:rFonts w:ascii="Times New Roman"/>
          <w:b w:val="false"/>
          <w:i w:val="false"/>
          <w:color w:val="000000"/>
          <w:sz w:val="28"/>
        </w:rPr>
        <w:t>
      3) истечении срока действия документа, удостоверяющего личность иностранного гражданина или лица без гражданства. При этом профессиональная выплата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но не ранее даты приостановления;</w:t>
      </w:r>
    </w:p>
    <w:bookmarkEnd w:id="38"/>
    <w:bookmarkStart w:name="z114" w:id="39"/>
    <w:p>
      <w:pPr>
        <w:spacing w:after="0"/>
        <w:ind w:left="0"/>
        <w:jc w:val="both"/>
      </w:pPr>
      <w:r>
        <w:rPr>
          <w:rFonts w:ascii="Times New Roman"/>
          <w:b w:val="false"/>
          <w:i w:val="false"/>
          <w:color w:val="000000"/>
          <w:sz w:val="28"/>
        </w:rPr>
        <w:t>
      4) наличии подтверждающего документа о проведении оперативно-розыскных мероприятий по розыску безвестно исчезнувшего лица или вступившего в законную силу решения суда о признании лица безвестно отсутствующим в отношении получателя профессиональной выплаты. При этом профессиональная выплата возобновляется с даты прекращения оперативно-розыскных мероприятий по розыску безвестно исчезнувшего лица или вступления в законную силу судебного акта об отмене решения суда о признании лица безвестно отсутствующим, но не ранее даты приостановления;</w:t>
      </w:r>
    </w:p>
    <w:bookmarkEnd w:id="39"/>
    <w:bookmarkStart w:name="z115" w:id="40"/>
    <w:p>
      <w:pPr>
        <w:spacing w:after="0"/>
        <w:ind w:left="0"/>
        <w:jc w:val="both"/>
      </w:pPr>
      <w:r>
        <w:rPr>
          <w:rFonts w:ascii="Times New Roman"/>
          <w:b w:val="false"/>
          <w:i w:val="false"/>
          <w:color w:val="000000"/>
          <w:sz w:val="28"/>
        </w:rPr>
        <w:t xml:space="preserve">
      5) прекращении получателем профессиональной выплаты гражданства Республики Казахстан по основаниям, предусмотренным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гражданстве Республики Казахстан". При этом профессиональная выплата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19. АЦС "Е-макет" направляет информацию для уведомления работодателя и работника в личном кабинете ЭБТ о приостановлении профессиональной выплаты.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20. Профессиональная выплата возобновляется на основании сведений, полученных из АЦС "ООП", подтверждающих истечение обстоятельств, вызвавших приостановление профессиональной выплаты.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21. АЦС "Е-макет" направляет информацию для уведомления работодателя и работника в личном кабинете ЭБТ о возобновлении профессиональной выплаты.</w:t>
      </w:r>
    </w:p>
    <w:bookmarkStart w:name="z119" w:id="41"/>
    <w:p>
      <w:pPr>
        <w:spacing w:after="0"/>
        <w:ind w:left="0"/>
        <w:jc w:val="both"/>
      </w:pPr>
      <w:r>
        <w:rPr>
          <w:rFonts w:ascii="Times New Roman"/>
          <w:b w:val="false"/>
          <w:i w:val="false"/>
          <w:color w:val="000000"/>
          <w:sz w:val="28"/>
        </w:rPr>
        <w:t>
      22. Профессиональная выплата прекращается с первого числа месяца, следующего за месяцем поступления:</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сведений о смерти получателя профессиональной выплаты, в том числе из цифровых систем;</w:t>
      </w:r>
    </w:p>
    <w:bookmarkStart w:name="z121" w:id="42"/>
    <w:p>
      <w:pPr>
        <w:spacing w:after="0"/>
        <w:ind w:left="0"/>
        <w:jc w:val="both"/>
      </w:pPr>
      <w:r>
        <w:rPr>
          <w:rFonts w:ascii="Times New Roman"/>
          <w:b w:val="false"/>
          <w:i w:val="false"/>
          <w:color w:val="000000"/>
          <w:sz w:val="28"/>
        </w:rPr>
        <w:t>
      2) сведений о выявлении факта прекращения гражданства Республики Казахстан;</w:t>
      </w:r>
    </w:p>
    <w:bookmarkEnd w:id="42"/>
    <w:bookmarkStart w:name="z122" w:id="43"/>
    <w:p>
      <w:pPr>
        <w:spacing w:after="0"/>
        <w:ind w:left="0"/>
        <w:jc w:val="both"/>
      </w:pPr>
      <w:r>
        <w:rPr>
          <w:rFonts w:ascii="Times New Roman"/>
          <w:b w:val="false"/>
          <w:i w:val="false"/>
          <w:color w:val="000000"/>
          <w:sz w:val="28"/>
        </w:rPr>
        <w:t>
      3) сведений о выявлении факта уплаты обязательных профессиональных пенсионных взносов в пользу получателя профессиональной выплаты.</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23. АЦС "Е-макет" не позднее дня следующего за днем получения сведений, указанных в пункте 22 Правил, направляет информацию в ЭБТ для уведомления работодателя о прекращении профессиональной выплаты с указанием причины факта прекращения профессиональной выплаты.</w:t>
      </w:r>
    </w:p>
    <w:bookmarkStart w:name="z124" w:id="44"/>
    <w:p>
      <w:pPr>
        <w:spacing w:after="0"/>
        <w:ind w:left="0"/>
        <w:jc w:val="both"/>
      </w:pPr>
      <w:r>
        <w:rPr>
          <w:rFonts w:ascii="Times New Roman"/>
          <w:b w:val="false"/>
          <w:i w:val="false"/>
          <w:color w:val="000000"/>
          <w:sz w:val="28"/>
        </w:rPr>
        <w:t xml:space="preserve">
      24. Профессиональная выплата осуществляется до достижения ее получателем пенсионного возраста, установленного </w:t>
      </w:r>
      <w:r>
        <w:rPr>
          <w:rFonts w:ascii="Times New Roman"/>
          <w:b w:val="false"/>
          <w:i w:val="false"/>
          <w:color w:val="000000"/>
          <w:sz w:val="28"/>
        </w:rPr>
        <w:t>статьей 207</w:t>
      </w:r>
      <w:r>
        <w:rPr>
          <w:rFonts w:ascii="Times New Roman"/>
          <w:b w:val="false"/>
          <w:i w:val="false"/>
          <w:color w:val="000000"/>
          <w:sz w:val="28"/>
        </w:rPr>
        <w:t xml:space="preserve"> Социального кодекса Республики Казахстан.</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25. Работодатель после получения уведомления из АЦС "ООП" ежемесячно не позднее 5 (пятого) рабочего дня месяца, предшествующего месяцу выплаты, переводит на счет Государственной корпорации суммы на осуществление профессиональной выплаты с указанием периода выплаты в том числе образовавшиеся по месяц формирования потребности согласно списку получателей, вошедших в потребность на выплату специального профессионального государственного пособия.</w:t>
      </w:r>
    </w:p>
    <w:bookmarkStart w:name="z126" w:id="45"/>
    <w:p>
      <w:pPr>
        <w:spacing w:after="0"/>
        <w:ind w:left="0"/>
        <w:jc w:val="both"/>
      </w:pPr>
      <w:r>
        <w:rPr>
          <w:rFonts w:ascii="Times New Roman"/>
          <w:b w:val="false"/>
          <w:i w:val="false"/>
          <w:color w:val="000000"/>
          <w:sz w:val="28"/>
        </w:rPr>
        <w:t>
      Государственная корпорация ежемесячно не позднее последнего рабочего дня переводит на счет работодателя излишне зачисленные (выплаченные) суммы профессиональных выплат, поступивших в Государственную корпорацию.</w:t>
      </w:r>
    </w:p>
    <w:bookmarkEnd w:id="45"/>
    <w:bookmarkStart w:name="z127" w:id="46"/>
    <w:p>
      <w:pPr>
        <w:spacing w:after="0"/>
        <w:ind w:left="0"/>
        <w:jc w:val="both"/>
      </w:pPr>
      <w:r>
        <w:rPr>
          <w:rFonts w:ascii="Times New Roman"/>
          <w:b w:val="false"/>
          <w:i w:val="false"/>
          <w:color w:val="000000"/>
          <w:sz w:val="28"/>
        </w:rPr>
        <w:t xml:space="preserve">
      Выплата за первый месяц определяется исходя из размера выплаты, установленной </w:t>
      </w:r>
      <w:r>
        <w:rPr>
          <w:rFonts w:ascii="Times New Roman"/>
          <w:b w:val="false"/>
          <w:i w:val="false"/>
          <w:color w:val="000000"/>
          <w:sz w:val="28"/>
        </w:rPr>
        <w:t>пунктом 4</w:t>
      </w:r>
      <w:r>
        <w:rPr>
          <w:rFonts w:ascii="Times New Roman"/>
          <w:b w:val="false"/>
          <w:i w:val="false"/>
          <w:color w:val="000000"/>
          <w:sz w:val="28"/>
        </w:rPr>
        <w:t xml:space="preserve"> статьи 127-3 Кодекса, рассчитанной пропорционально количеству календарных дней, оставшихся после даты прекращения работником трудовой деятельности на работах с вредными условиями труда или переводе на другую работу, исключающую воздействие вредных производственных факторов, за соответствующий месяц.</w:t>
      </w:r>
    </w:p>
    <w:bookmarkEnd w:id="46"/>
    <w:bookmarkStart w:name="z128" w:id="47"/>
    <w:p>
      <w:pPr>
        <w:spacing w:after="0"/>
        <w:ind w:left="0"/>
        <w:jc w:val="both"/>
      </w:pPr>
      <w:r>
        <w:rPr>
          <w:rFonts w:ascii="Times New Roman"/>
          <w:b w:val="false"/>
          <w:i w:val="false"/>
          <w:color w:val="000000"/>
          <w:sz w:val="28"/>
        </w:rPr>
        <w:t>
      26. Государственная корпорация до 10 (десятого) рабочего дня месяца перечисляет денежные средства на счет получателя.</w:t>
      </w:r>
    </w:p>
    <w:bookmarkEnd w:id="47"/>
    <w:bookmarkStart w:name="z129" w:id="48"/>
    <w:p>
      <w:pPr>
        <w:spacing w:after="0"/>
        <w:ind w:left="0"/>
        <w:jc w:val="both"/>
      </w:pPr>
      <w:r>
        <w:rPr>
          <w:rFonts w:ascii="Times New Roman"/>
          <w:b w:val="false"/>
          <w:i w:val="false"/>
          <w:color w:val="000000"/>
          <w:sz w:val="28"/>
        </w:rPr>
        <w:t xml:space="preserve">
      27. Профессиональная выплата производится Государственной корпорацией путем зачисления на банковские счета в БВУ электронными платежными поручениями формата, определенного в порядке, осуществления безналичных платежей и (или) переводов денег на территории Республики Казахстан, утвержденном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августа 2016 года № 208 "Об утверждении Правил осуществления безналичных платежей и (или) переводов денег на территории Республики Казахстан" (зарегистрирован в Реестре государственной регистрации нормативных правовых актов под № 14419), в соответствии с графиком выплаты.</w:t>
      </w:r>
    </w:p>
    <w:bookmarkEnd w:id="48"/>
    <w:bookmarkStart w:name="z130" w:id="49"/>
    <w:p>
      <w:pPr>
        <w:spacing w:after="0"/>
        <w:ind w:left="0"/>
        <w:jc w:val="both"/>
      </w:pPr>
      <w:r>
        <w:rPr>
          <w:rFonts w:ascii="Times New Roman"/>
          <w:b w:val="false"/>
          <w:i w:val="false"/>
          <w:color w:val="000000"/>
          <w:sz w:val="28"/>
        </w:rPr>
        <w:t>
      28. Если лицо на момент помещения в учреждение уголовно-исполнительной системы является получателем профессиональной выплаты, Государственная корпорация по месту нахождения учреждения уголовно-исполнительной системы на основании заявления указанного лица, представленного администрацией учреждения уголовно-исполнительной системы, осуществляет выплату в соответствии с законодательством Республики Казахстан.</w:t>
      </w:r>
    </w:p>
    <w:bookmarkEnd w:id="49"/>
    <w:bookmarkStart w:name="z131" w:id="50"/>
    <w:p>
      <w:pPr>
        <w:spacing w:after="0"/>
        <w:ind w:left="0"/>
        <w:jc w:val="both"/>
      </w:pPr>
      <w:r>
        <w:rPr>
          <w:rFonts w:ascii="Times New Roman"/>
          <w:b w:val="false"/>
          <w:i w:val="false"/>
          <w:color w:val="000000"/>
          <w:sz w:val="28"/>
        </w:rPr>
        <w:t>
      29. Государственная корпорация не позднее последнего рабочего дня текущего месяца переводит работодателю излишне зачисленные (выплаченные) суммы профессиональной выплаты, поступившие на счет Государственной корпорации.</w:t>
      </w:r>
    </w:p>
    <w:bookmarkEnd w:id="50"/>
    <w:bookmarkStart w:name="z132" w:id="51"/>
    <w:p>
      <w:pPr>
        <w:spacing w:after="0"/>
        <w:ind w:left="0"/>
        <w:jc w:val="both"/>
      </w:pPr>
      <w:r>
        <w:rPr>
          <w:rFonts w:ascii="Times New Roman"/>
          <w:b w:val="false"/>
          <w:i w:val="false"/>
          <w:color w:val="000000"/>
          <w:sz w:val="28"/>
        </w:rPr>
        <w:t>
      30. Оплата банковских услуг, связанных с профессиональной выплатой, осуществляется за счет средств уполномоченного органа, на основании договоров, заключенных между Государственной корпорацией и организациями, осуществляющими отдельные виды банковских операций.</w:t>
      </w:r>
    </w:p>
    <w:bookmarkEnd w:id="51"/>
    <w:bookmarkStart w:name="z133" w:id="52"/>
    <w:p>
      <w:pPr>
        <w:spacing w:after="0"/>
        <w:ind w:left="0"/>
        <w:jc w:val="both"/>
      </w:pPr>
      <w:r>
        <w:rPr>
          <w:rFonts w:ascii="Times New Roman"/>
          <w:b w:val="false"/>
          <w:i w:val="false"/>
          <w:color w:val="000000"/>
          <w:sz w:val="28"/>
        </w:rPr>
        <w:t>
      31. При изменении величины прожиточного минимума, установленной на соответствующий финансовый год законом о республиканском бюджете, работодатель перечисляет сумму денежных средств с учетом изменения на счет Государственной корпорации с обязательным указанием периода выплаты.</w:t>
      </w:r>
    </w:p>
    <w:bookmarkEnd w:id="52"/>
    <w:bookmarkStart w:name="z134" w:id="53"/>
    <w:p>
      <w:pPr>
        <w:spacing w:after="0"/>
        <w:ind w:left="0"/>
        <w:jc w:val="both"/>
      </w:pPr>
      <w:r>
        <w:rPr>
          <w:rFonts w:ascii="Times New Roman"/>
          <w:b w:val="false"/>
          <w:i w:val="false"/>
          <w:color w:val="000000"/>
          <w:sz w:val="28"/>
        </w:rPr>
        <w:t>
      32. В случае смерти получателя профессиональная выплата осуществляется по месяц смерти включительно, а в случае выезда получателя профессиональной выплаты на постоянное место жительства за пределы Республики Казахстан – по месяц выезда включительно.</w:t>
      </w:r>
    </w:p>
    <w:bookmarkEnd w:id="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приостановления, возобновления</w:t>
            </w:r>
            <w:r>
              <w:br/>
            </w:r>
            <w:r>
              <w:rPr>
                <w:rFonts w:ascii="Times New Roman"/>
                <w:b w:val="false"/>
                <w:i w:val="false"/>
                <w:color w:val="000000"/>
                <w:sz w:val="20"/>
              </w:rPr>
              <w:t>и прекращения профессиональной</w:t>
            </w:r>
            <w:r>
              <w:br/>
            </w:r>
            <w:r>
              <w:rPr>
                <w:rFonts w:ascii="Times New Roman"/>
                <w:b w:val="false"/>
                <w:i w:val="false"/>
                <w:color w:val="000000"/>
                <w:sz w:val="20"/>
              </w:rPr>
              <w:t>выплаты за счет средств</w:t>
            </w:r>
            <w:r>
              <w:br/>
            </w:r>
            <w:r>
              <w:rPr>
                <w:rFonts w:ascii="Times New Roman"/>
                <w:b w:val="false"/>
                <w:i w:val="false"/>
                <w:color w:val="000000"/>
                <w:sz w:val="20"/>
              </w:rPr>
              <w:t>работодателя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7" w:id="54"/>
    <w:p>
      <w:pPr>
        <w:spacing w:after="0"/>
        <w:ind w:left="0"/>
        <w:jc w:val="left"/>
      </w:pPr>
      <w:r>
        <w:rPr>
          <w:rFonts w:ascii="Times New Roman"/>
          <w:b/>
          <w:i w:val="false"/>
          <w:color w:val="000000"/>
        </w:rPr>
        <w:t xml:space="preserve"> Заявление о прекращении трудовой деятельности на работах с вредными</w:t>
      </w:r>
      <w:r>
        <w:br/>
      </w:r>
      <w:r>
        <w:rPr>
          <w:rFonts w:ascii="Times New Roman"/>
          <w:b/>
          <w:i w:val="false"/>
          <w:color w:val="000000"/>
        </w:rPr>
        <w:t>условиями труда/переводе на другую работу, исключающую воздействие вредных</w:t>
      </w:r>
      <w:r>
        <w:br/>
      </w:r>
      <w:r>
        <w:rPr>
          <w:rFonts w:ascii="Times New Roman"/>
          <w:b/>
          <w:i w:val="false"/>
          <w:color w:val="000000"/>
        </w:rPr>
        <w:t>производственных факторов</w:t>
      </w:r>
    </w:p>
    <w:bookmarkEnd w:id="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(должность, фамилия,</w:t>
            </w:r>
            <w:r>
              <w:br/>
            </w:r>
            <w:r>
              <w:rPr>
                <w:rFonts w:ascii="Times New Roman"/>
                <w:b w:val="false"/>
                <w:i w:val="false"/>
                <w:color w:val="000000"/>
                <w:sz w:val="20"/>
              </w:rPr>
              <w:t>инициалы руководителя)</w:t>
            </w:r>
            <w:r>
              <w:br/>
            </w:r>
            <w:r>
              <w:rPr>
                <w:rFonts w:ascii="Times New Roman"/>
                <w:b w:val="false"/>
                <w:i w:val="false"/>
                <w:color w:val="000000"/>
                <w:sz w:val="20"/>
              </w:rPr>
              <w:t>от _________________________</w:t>
            </w:r>
            <w:r>
              <w:br/>
            </w:r>
            <w:r>
              <w:rPr>
                <w:rFonts w:ascii="Times New Roman"/>
                <w:b w:val="false"/>
                <w:i w:val="false"/>
                <w:color w:val="000000"/>
                <w:sz w:val="20"/>
              </w:rPr>
              <w:t>(должность, фамилия,</w:t>
            </w:r>
            <w:r>
              <w:br/>
            </w:r>
            <w:r>
              <w:rPr>
                <w:rFonts w:ascii="Times New Roman"/>
                <w:b w:val="false"/>
                <w:i w:val="false"/>
                <w:color w:val="000000"/>
                <w:sz w:val="20"/>
              </w:rPr>
              <w:t>инициалы работника)</w:t>
            </w:r>
          </w:p>
        </w:tc>
      </w:tr>
    </w:tbl>
    <w:bookmarkStart w:name="z139" w:id="55"/>
    <w:p>
      <w:pPr>
        <w:spacing w:after="0"/>
        <w:ind w:left="0"/>
        <w:jc w:val="left"/>
      </w:pPr>
      <w:r>
        <w:rPr>
          <w:rFonts w:ascii="Times New Roman"/>
          <w:b/>
          <w:i w:val="false"/>
          <w:color w:val="000000"/>
        </w:rPr>
        <w:t xml:space="preserve"> Заявление</w:t>
      </w:r>
    </w:p>
    <w:bookmarkEnd w:id="55"/>
    <w:p>
      <w:pPr>
        <w:spacing w:after="0"/>
        <w:ind w:left="0"/>
        <w:jc w:val="left"/>
      </w:pPr>
    </w:p>
    <w:p>
      <w:pPr>
        <w:spacing w:after="0"/>
        <w:ind w:left="0"/>
        <w:jc w:val="both"/>
      </w:pPr>
      <w:r>
        <w:rPr>
          <w:rFonts w:ascii="Times New Roman"/>
          <w:b w:val="false"/>
          <w:i w:val="false"/>
          <w:color w:val="000000"/>
          <w:sz w:val="28"/>
        </w:rPr>
        <w:t>
      Для осуществления профессиональной выплаты за счет средств работодателя</w:t>
      </w:r>
    </w:p>
    <w:p>
      <w:pPr>
        <w:spacing w:after="0"/>
        <w:ind w:left="0"/>
        <w:jc w:val="both"/>
      </w:pPr>
      <w:r>
        <w:rPr>
          <w:rFonts w:ascii="Times New Roman"/>
          <w:b w:val="false"/>
          <w:i w:val="false"/>
          <w:color w:val="000000"/>
          <w:sz w:val="28"/>
        </w:rPr>
        <w:t xml:space="preserve">согласно </w:t>
      </w:r>
      <w:r>
        <w:rPr>
          <w:rFonts w:ascii="Times New Roman"/>
          <w:b w:val="false"/>
          <w:i w:val="false"/>
          <w:color w:val="000000"/>
          <w:sz w:val="28"/>
        </w:rPr>
        <w:t>статье 127-3</w:t>
      </w:r>
      <w:r>
        <w:rPr>
          <w:rFonts w:ascii="Times New Roman"/>
          <w:b w:val="false"/>
          <w:i w:val="false"/>
          <w:color w:val="000000"/>
          <w:sz w:val="28"/>
        </w:rPr>
        <w:t xml:space="preserve"> Трудового кодекса Республики Казахстан, прошу Вас</w:t>
      </w:r>
    </w:p>
    <w:p>
      <w:pPr>
        <w:spacing w:after="0"/>
        <w:ind w:left="0"/>
        <w:jc w:val="both"/>
      </w:pPr>
      <w:r>
        <w:rPr>
          <w:rFonts w:ascii="Times New Roman"/>
          <w:b w:val="false"/>
          <w:i w:val="false"/>
          <w:color w:val="000000"/>
          <w:sz w:val="28"/>
        </w:rPr>
        <w:t>расторгнуть трудовой договор № ___ от "____" ________ 20__ год</w:t>
      </w:r>
    </w:p>
    <w:p>
      <w:pPr>
        <w:spacing w:after="0"/>
        <w:ind w:left="0"/>
        <w:jc w:val="both"/>
      </w:pPr>
      <w:r>
        <w:rPr>
          <w:rFonts w:ascii="Times New Roman"/>
          <w:b w:val="false"/>
          <w:i w:val="false"/>
          <w:color w:val="000000"/>
          <w:sz w:val="28"/>
        </w:rPr>
        <w:t>с "____" ________ 20__ года/перевести на другую работу, исключающую воздействие</w:t>
      </w:r>
    </w:p>
    <w:p>
      <w:pPr>
        <w:spacing w:after="0"/>
        <w:ind w:left="0"/>
        <w:jc w:val="both"/>
      </w:pPr>
      <w:r>
        <w:rPr>
          <w:rFonts w:ascii="Times New Roman"/>
          <w:b w:val="false"/>
          <w:i w:val="false"/>
          <w:color w:val="000000"/>
          <w:sz w:val="28"/>
        </w:rPr>
        <w:t>вредных производственных факторов (при наличии) с "____" ________ 20__ года</w:t>
      </w:r>
    </w:p>
    <w:p>
      <w:pPr>
        <w:spacing w:after="0"/>
        <w:ind w:left="0"/>
        <w:jc w:val="both"/>
      </w:pPr>
      <w:r>
        <w:rPr>
          <w:rFonts w:ascii="Times New Roman"/>
          <w:b w:val="false"/>
          <w:i w:val="false"/>
          <w:color w:val="000000"/>
          <w:sz w:val="28"/>
        </w:rPr>
        <w:t>(нужное указать).</w:t>
      </w:r>
    </w:p>
    <w:p>
      <w:pPr>
        <w:spacing w:after="0"/>
        <w:ind w:left="0"/>
        <w:jc w:val="both"/>
      </w:pPr>
      <w:r>
        <w:rPr>
          <w:rFonts w:ascii="Times New Roman"/>
          <w:b w:val="false"/>
          <w:i w:val="false"/>
          <w:color w:val="000000"/>
          <w:sz w:val="28"/>
        </w:rPr>
        <w:t>Даю согласие на сбор и обработку моих персональных данных в соответствии</w:t>
      </w:r>
    </w:p>
    <w:p>
      <w:pPr>
        <w:spacing w:after="0"/>
        <w:ind w:left="0"/>
        <w:jc w:val="both"/>
      </w:pPr>
      <w:r>
        <w:rPr>
          <w:rFonts w:ascii="Times New Roman"/>
          <w:b w:val="false"/>
          <w:i w:val="false"/>
          <w:color w:val="000000"/>
          <w:sz w:val="28"/>
        </w:rPr>
        <w:t xml:space="preserve">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на</w:t>
      </w:r>
    </w:p>
    <w:p>
      <w:pPr>
        <w:spacing w:after="0"/>
        <w:ind w:left="0"/>
        <w:jc w:val="both"/>
      </w:pPr>
      <w:r>
        <w:rPr>
          <w:rFonts w:ascii="Times New Roman"/>
          <w:b w:val="false"/>
          <w:i w:val="false"/>
          <w:color w:val="000000"/>
          <w:sz w:val="28"/>
        </w:rPr>
        <w:t>использование сведений, составляющих охраняемую законом тайну, содержащихся</w:t>
      </w:r>
    </w:p>
    <w:p>
      <w:pPr>
        <w:spacing w:after="0"/>
        <w:ind w:left="0"/>
        <w:jc w:val="both"/>
      </w:pPr>
      <w:r>
        <w:rPr>
          <w:rFonts w:ascii="Times New Roman"/>
          <w:b w:val="false"/>
          <w:i w:val="false"/>
          <w:color w:val="000000"/>
          <w:sz w:val="28"/>
        </w:rPr>
        <w:t>в цифровых системах, необходимых для осуществления профессиональной выплаты.</w:t>
      </w:r>
    </w:p>
    <w:p>
      <w:pPr>
        <w:spacing w:after="0"/>
        <w:ind w:left="0"/>
        <w:jc w:val="both"/>
      </w:pPr>
      <w:r>
        <w:rPr>
          <w:rFonts w:ascii="Times New Roman"/>
          <w:b w:val="false"/>
          <w:i w:val="false"/>
          <w:color w:val="000000"/>
          <w:sz w:val="28"/>
        </w:rPr>
        <w:t>Даю согласие на получение сведений о себе как о владельце банковского счета и</w:t>
      </w:r>
    </w:p>
    <w:p>
      <w:pPr>
        <w:spacing w:after="0"/>
        <w:ind w:left="0"/>
        <w:jc w:val="both"/>
      </w:pPr>
      <w:r>
        <w:rPr>
          <w:rFonts w:ascii="Times New Roman"/>
          <w:b w:val="false"/>
          <w:i w:val="false"/>
          <w:color w:val="000000"/>
          <w:sz w:val="28"/>
        </w:rPr>
        <w:t>номерах банковских счетов в банках второго уровня, организациях, имеющих</w:t>
      </w:r>
    </w:p>
    <w:p>
      <w:pPr>
        <w:spacing w:after="0"/>
        <w:ind w:left="0"/>
        <w:jc w:val="both"/>
      </w:pPr>
      <w:r>
        <w:rPr>
          <w:rFonts w:ascii="Times New Roman"/>
          <w:b w:val="false"/>
          <w:i w:val="false"/>
          <w:color w:val="000000"/>
          <w:sz w:val="28"/>
        </w:rPr>
        <w:t>лицензии уполномоченного органа по регулированию и надзору финансового рынка</w:t>
      </w:r>
    </w:p>
    <w:p>
      <w:pPr>
        <w:spacing w:after="0"/>
        <w:ind w:left="0"/>
        <w:jc w:val="both"/>
      </w:pPr>
      <w:r>
        <w:rPr>
          <w:rFonts w:ascii="Times New Roman"/>
          <w:b w:val="false"/>
          <w:i w:val="false"/>
          <w:color w:val="000000"/>
          <w:sz w:val="28"/>
        </w:rPr>
        <w:t>и финансовых организаций на соответствующие виды банковских операций,</w:t>
      </w:r>
    </w:p>
    <w:p>
      <w:pPr>
        <w:spacing w:after="0"/>
        <w:ind w:left="0"/>
        <w:jc w:val="both"/>
      </w:pPr>
      <w:r>
        <w:rPr>
          <w:rFonts w:ascii="Times New Roman"/>
          <w:b w:val="false"/>
          <w:i w:val="false"/>
          <w:color w:val="000000"/>
          <w:sz w:val="28"/>
        </w:rPr>
        <w:t>территориальные подразделения акционерного общества "Казпочта".</w:t>
      </w:r>
    </w:p>
    <w:p>
      <w:pPr>
        <w:spacing w:after="0"/>
        <w:ind w:left="0"/>
        <w:jc w:val="both"/>
      </w:pPr>
      <w:r>
        <w:rPr>
          <w:rFonts w:ascii="Times New Roman"/>
          <w:b w:val="false"/>
          <w:i w:val="false"/>
          <w:color w:val="000000"/>
          <w:sz w:val="28"/>
        </w:rPr>
        <w:t>Даю согласие на уведомление об осуществлении специальных социальных выплат,</w:t>
      </w:r>
    </w:p>
    <w:p>
      <w:pPr>
        <w:spacing w:after="0"/>
        <w:ind w:left="0"/>
        <w:jc w:val="both"/>
      </w:pPr>
      <w:r>
        <w:rPr>
          <w:rFonts w:ascii="Times New Roman"/>
          <w:b w:val="false"/>
          <w:i w:val="false"/>
          <w:color w:val="000000"/>
          <w:sz w:val="28"/>
        </w:rPr>
        <w:t>путем отправления на мобильный телефон sms-оповещения.</w:t>
      </w:r>
    </w:p>
    <w:p>
      <w:pPr>
        <w:spacing w:after="0"/>
        <w:ind w:left="0"/>
        <w:jc w:val="both"/>
      </w:pPr>
      <w:r>
        <w:rPr>
          <w:rFonts w:ascii="Times New Roman"/>
          <w:b w:val="false"/>
          <w:i w:val="false"/>
          <w:color w:val="000000"/>
          <w:sz w:val="28"/>
        </w:rPr>
        <w:t>___________________________ ___________________________</w:t>
      </w:r>
    </w:p>
    <w:p>
      <w:pPr>
        <w:spacing w:after="0"/>
        <w:ind w:left="0"/>
        <w:jc w:val="both"/>
      </w:pPr>
      <w:r>
        <w:rPr>
          <w:rFonts w:ascii="Times New Roman"/>
          <w:b w:val="false"/>
          <w:i w:val="false"/>
          <w:color w:val="000000"/>
          <w:sz w:val="28"/>
        </w:rPr>
        <w:t>(фамилия, инициалы) (подпись)</w:t>
      </w:r>
    </w:p>
    <w:p>
      <w:pPr>
        <w:spacing w:after="0"/>
        <w:ind w:left="0"/>
        <w:jc w:val="both"/>
      </w:pPr>
      <w:r>
        <w:rPr>
          <w:rFonts w:ascii="Times New Roman"/>
          <w:b w:val="false"/>
          <w:i w:val="false"/>
          <w:color w:val="000000"/>
          <w:sz w:val="28"/>
        </w:rPr>
        <w:t>"____" __________ 20__ года</w:t>
      </w:r>
    </w:p>
    <w:p>
      <w:pPr>
        <w:spacing w:after="0"/>
        <w:ind w:left="0"/>
        <w:jc w:val="both"/>
      </w:pPr>
      <w:r>
        <w:rPr>
          <w:rFonts w:ascii="Times New Roman"/>
          <w:b w:val="false"/>
          <w:i w:val="false"/>
          <w:color w:val="000000"/>
          <w:sz w:val="28"/>
        </w:rPr>
        <w:t>контактные данные работника:</w:t>
      </w:r>
    </w:p>
    <w:p>
      <w:pPr>
        <w:spacing w:after="0"/>
        <w:ind w:left="0"/>
        <w:jc w:val="both"/>
      </w:pPr>
      <w:r>
        <w:rPr>
          <w:rFonts w:ascii="Times New Roman"/>
          <w:b w:val="false"/>
          <w:i w:val="false"/>
          <w:color w:val="000000"/>
          <w:sz w:val="28"/>
        </w:rPr>
        <w:t>мобильный ________ Е-маil _______</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Наименование банка _____________</w:t>
      </w:r>
    </w:p>
    <w:p>
      <w:pPr>
        <w:spacing w:after="0"/>
        <w:ind w:left="0"/>
        <w:jc w:val="both"/>
      </w:pPr>
      <w:r>
        <w:rPr>
          <w:rFonts w:ascii="Times New Roman"/>
          <w:b w:val="false"/>
          <w:i w:val="false"/>
          <w:color w:val="000000"/>
          <w:sz w:val="28"/>
        </w:rPr>
        <w:t>Банковский счет № ______________</w:t>
      </w:r>
    </w:p>
    <w:p>
      <w:pPr>
        <w:spacing w:after="0"/>
        <w:ind w:left="0"/>
        <w:jc w:val="both"/>
      </w:pPr>
      <w:r>
        <w:rPr>
          <w:rFonts w:ascii="Times New Roman"/>
          <w:b w:val="false"/>
          <w:i w:val="false"/>
          <w:color w:val="000000"/>
          <w:sz w:val="28"/>
        </w:rPr>
        <w:t>Тип счета: 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приостановления,</w:t>
            </w:r>
            <w:r>
              <w:br/>
            </w:r>
            <w:r>
              <w:rPr>
                <w:rFonts w:ascii="Times New Roman"/>
                <w:b w:val="false"/>
                <w:i w:val="false"/>
                <w:color w:val="000000"/>
                <w:sz w:val="20"/>
              </w:rPr>
              <w:t>возобновления и прекращения</w:t>
            </w:r>
            <w:r>
              <w:br/>
            </w:r>
            <w:r>
              <w:rPr>
                <w:rFonts w:ascii="Times New Roman"/>
                <w:b w:val="false"/>
                <w:i w:val="false"/>
                <w:color w:val="000000"/>
                <w:sz w:val="20"/>
              </w:rPr>
              <w:t>профессиональной выплаты</w:t>
            </w:r>
            <w:r>
              <w:br/>
            </w:r>
            <w:r>
              <w:rPr>
                <w:rFonts w:ascii="Times New Roman"/>
                <w:b w:val="false"/>
                <w:i w:val="false"/>
                <w:color w:val="000000"/>
                <w:sz w:val="20"/>
              </w:rPr>
              <w:t>за счет средств работодателя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3" w:id="56"/>
    <w:p>
      <w:pPr>
        <w:spacing w:after="0"/>
        <w:ind w:left="0"/>
        <w:jc w:val="left"/>
      </w:pPr>
      <w:r>
        <w:rPr>
          <w:rFonts w:ascii="Times New Roman"/>
          <w:b/>
          <w:i w:val="false"/>
          <w:color w:val="000000"/>
        </w:rPr>
        <w:t xml:space="preserve"> Журнал sms-оповещений об осуществлении профессиональной выплаты за счет средств работодателя</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выплаты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передачи sms-оповещения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телефона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57"/>
          <w:p>
            <w:pPr>
              <w:spacing w:after="20"/>
              <w:ind w:left="20"/>
              <w:jc w:val="both"/>
            </w:pPr>
            <w:r>
              <w:rPr>
                <w:rFonts w:ascii="Times New Roman"/>
                <w:b w:val="false"/>
                <w:i w:val="false"/>
                <w:color w:val="000000"/>
                <w:sz w:val="20"/>
              </w:rPr>
              <w:t>
Специа</w:t>
            </w:r>
          </w:p>
          <w:bookmarkEnd w:id="57"/>
          <w:p>
            <w:pPr>
              <w:spacing w:after="20"/>
              <w:ind w:left="20"/>
              <w:jc w:val="both"/>
            </w:pPr>
            <w:r>
              <w:rPr>
                <w:rFonts w:ascii="Times New Roman"/>
                <w:b w:val="false"/>
                <w:i w:val="false"/>
                <w:color w:val="000000"/>
                <w:sz w:val="20"/>
              </w:rPr>
              <w:t>
лист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осуществления,</w:t>
            </w:r>
            <w:r>
              <w:br/>
            </w:r>
            <w:r>
              <w:rPr>
                <w:rFonts w:ascii="Times New Roman"/>
                <w:b w:val="false"/>
                <w:i w:val="false"/>
                <w:color w:val="000000"/>
                <w:sz w:val="20"/>
              </w:rPr>
              <w:t>приостановления,</w:t>
            </w:r>
            <w:r>
              <w:br/>
            </w:r>
            <w:r>
              <w:rPr>
                <w:rFonts w:ascii="Times New Roman"/>
                <w:b w:val="false"/>
                <w:i w:val="false"/>
                <w:color w:val="000000"/>
                <w:sz w:val="20"/>
              </w:rPr>
              <w:t>возобновления и прекращения</w:t>
            </w:r>
            <w:r>
              <w:br/>
            </w:r>
            <w:r>
              <w:rPr>
                <w:rFonts w:ascii="Times New Roman"/>
                <w:b w:val="false"/>
                <w:i w:val="false"/>
                <w:color w:val="000000"/>
                <w:sz w:val="20"/>
              </w:rPr>
              <w:t>профессиональной выплаты</w:t>
            </w:r>
            <w:r>
              <w:br/>
            </w:r>
            <w:r>
              <w:rPr>
                <w:rFonts w:ascii="Times New Roman"/>
                <w:b w:val="false"/>
                <w:i w:val="false"/>
                <w:color w:val="000000"/>
                <w:sz w:val="20"/>
              </w:rPr>
              <w:t>за счет средств работодателя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7" w:id="58"/>
    <w:p>
      <w:pPr>
        <w:spacing w:after="0"/>
        <w:ind w:left="0"/>
        <w:jc w:val="left"/>
      </w:pPr>
      <w:r>
        <w:rPr>
          <w:rFonts w:ascii="Times New Roman"/>
          <w:b/>
          <w:i w:val="false"/>
          <w:color w:val="000000"/>
        </w:rPr>
        <w:t xml:space="preserve"> Электронный журнал регистрации заявлений (заявок) граждан</w:t>
      </w:r>
      <w:r>
        <w:br/>
      </w:r>
      <w:r>
        <w:rPr>
          <w:rFonts w:ascii="Times New Roman"/>
          <w:b/>
          <w:i w:val="false"/>
          <w:color w:val="000000"/>
        </w:rPr>
        <w:t>на осуществление профессиональной выплаты за счет средств работодателя</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 заявки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поступления заявки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заявлений</w:t>
            </w:r>
          </w:p>
          <w:p>
            <w:pPr>
              <w:spacing w:after="20"/>
              <w:ind w:left="20"/>
              <w:jc w:val="both"/>
            </w:pPr>
            <w:r>
              <w:rPr>
                <w:rFonts w:ascii="Times New Roman"/>
                <w:b w:val="false"/>
                <w:i w:val="false"/>
                <w:color w:val="000000"/>
                <w:sz w:val="20"/>
              </w:rPr>
              <w:t>(заявок)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услуги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(при его наличии)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8" w:id="59"/>
    <w:p>
      <w:pPr>
        <w:spacing w:after="0"/>
        <w:ind w:left="0"/>
        <w:jc w:val="both"/>
      </w:pPr>
      <w:r>
        <w:rPr>
          <w:rFonts w:ascii="Times New Roman"/>
          <w:b w:val="false"/>
          <w:i w:val="false"/>
          <w:color w:val="000000"/>
          <w:sz w:val="28"/>
        </w:rPr>
        <w:t>
      продолжение таблицы</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w:t>
            </w:r>
          </w:p>
          <w:p>
            <w:pPr>
              <w:spacing w:after="20"/>
              <w:ind w:left="20"/>
              <w:jc w:val="both"/>
            </w:pPr>
            <w:r>
              <w:rPr>
                <w:rFonts w:ascii="Times New Roman"/>
                <w:b w:val="false"/>
                <w:i w:val="false"/>
                <w:color w:val="000000"/>
                <w:sz w:val="20"/>
              </w:rPr>
              <w:t>(вид выплаты)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отказа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приостановления,</w:t>
            </w:r>
            <w:r>
              <w:br/>
            </w:r>
            <w:r>
              <w:rPr>
                <w:rFonts w:ascii="Times New Roman"/>
                <w:b w:val="false"/>
                <w:i w:val="false"/>
                <w:color w:val="000000"/>
                <w:sz w:val="20"/>
              </w:rPr>
              <w:t>возобновления и прекращения</w:t>
            </w:r>
            <w:r>
              <w:br/>
            </w:r>
            <w:r>
              <w:rPr>
                <w:rFonts w:ascii="Times New Roman"/>
                <w:b w:val="false"/>
                <w:i w:val="false"/>
                <w:color w:val="000000"/>
                <w:sz w:val="20"/>
              </w:rPr>
              <w:t>профессиональной выплаты</w:t>
            </w:r>
            <w:r>
              <w:br/>
            </w:r>
            <w:r>
              <w:rPr>
                <w:rFonts w:ascii="Times New Roman"/>
                <w:b w:val="false"/>
                <w:i w:val="false"/>
                <w:color w:val="000000"/>
                <w:sz w:val="20"/>
              </w:rPr>
              <w:t>за счет средств работодателя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1" w:id="60"/>
    <w:p>
      <w:pPr>
        <w:spacing w:after="0"/>
        <w:ind w:left="0"/>
        <w:jc w:val="left"/>
      </w:pPr>
      <w:r>
        <w:rPr>
          <w:rFonts w:ascii="Times New Roman"/>
          <w:b/>
          <w:i w:val="false"/>
          <w:color w:val="000000"/>
        </w:rPr>
        <w:t xml:space="preserve"> Информация по учету работника и (или) лица, которому осуществляется профессиональная выплата</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по срокам осуществления, приостановления, возобновления и прекращения профессиональной выплаты (с указанием даты)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