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ae5f" w14:textId="cf5a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декабря 2023 года № 95. Зарегистрировано в Министерстве юстиции Республики Казахстан 26 декабря 2023 года № 33804.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 и дополнения,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 следующие изменения:</w:t>
      </w:r>
    </w:p>
    <w:bookmarkEnd w:id="11"/>
    <w:bookmarkStart w:name="z1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Минимальный размер маржи платежеспособности страховой (перестраховочной) организации увеличивается на сумму страховых премий, передаваемых (переданных) в перестрахование страховым (перестраховочным) организациям - резидентам и нерезидентам Республики Казахстан по действующим договорам перестрахования, заключенным в зависимости от рейтинговой оценки перестраховщика или значения норматива достаточности маржи платежеспособности перестраховочной организации-резидента Республики Казахстан на предыдущую отчетную дату, в соответствии с суммой увеличения минимального размера маржи платежеспособности, рассчитанной по Таблице увеличения минимального размера маржи платежеспособности от страховых премий, передаваемых (переданных) в перестрахование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Нормативам.</w:t>
      </w:r>
    </w:p>
    <w:bookmarkEnd w:id="13"/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маржи платежеспособности страховой (перестраховочной) организации увеличивается на значение, равное 1 (одному) проценту от текущей стоимости активов, созданных (сформированных)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Для целей Нормативов уполномоченным органом признаются рейтинговые оценки рейтинговых агентств, соответствующих следующим критериям:</w:t>
      </w:r>
    </w:p>
    <w:bookmarkEnd w:id="15"/>
    <w:bookmarkStart w:name="z1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регулирования;</w:t>
      </w:r>
    </w:p>
    <w:bookmarkEnd w:id="16"/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собственного капитала рейтингового агентства составляет сумму, эквивалентную не менее 600 000 000 (шестистам миллионам) тенге;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объективность, независимость и ответственность: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методология, применяемая рейтинговым агентством, является надежной и подлежит проверке на основе исторических и (или) ожидаемых данных о дефолтах, а также содержит подробное описание всех ключевых количественных и качественных факторов, определяющих способность рейтингуемого лица исполнять принятые на себя финансовые обязательства, а также описание их влияния на кредитные рейтинги и прогнозы по кредитным рейтингам;</w:t>
      </w:r>
    </w:p>
    <w:bookmarkEnd w:id="19"/>
    <w:bookmarkStart w:name="z1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не контролируется государственными органами или должностными лицами в государственных органах, субъектами квазигосударственного сектора или политическими партиями и которые не вмешиваются в деятельность рейтингового агентства и не имеют влияния на процессы присвоения рейтингов;</w:t>
      </w:r>
    </w:p>
    <w:bookmarkEnd w:id="20"/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которым рейтинговое агентство присваивает, подтверждает или пересматривает рейтинг, не являются аффилированными лицами рейтингового агентства, за исключением лиц, которые прямо владеют менее 10 (десятью) процентами акций рейтингового агентства и не имеют влияния на рейтинговую деятельность рейтингового агентства;</w:t>
      </w:r>
    </w:p>
    <w:bookmarkEnd w:id="21"/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рейтинговые аналитики рейтингового агентства, участвующие в рейтинговых действиях в отношении рейтингуемого лица, не состоят и не состояли в трудовых или деловых отношениях с рейтингуемым лицом в течение последних 3 (трех) лет до даты осуществления рейтингового действия, а также не владеют прямо или косвенно, в том числе через близких родственников, ценными бумагами, иными финансовыми инструментами или иным имуществом рейтингуемого лица или лиц, осуществляющих контроль над рейтингуемым лицом или оказывающих значительное влияние на такое лицо;</w:t>
      </w:r>
    </w:p>
    <w:bookmarkEnd w:id="22"/>
    <w:bookmarkStart w:name="z1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имеет службу внутреннего аудита или внутреннего контроля, в том числе осуществляющего функции внутреннего аудита, подотчетную совету директоров рейтингового агентства;</w:t>
      </w:r>
    </w:p>
    <w:bookmarkEnd w:id="23"/>
    <w:bookmarkStart w:name="z1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рейтинговом агентстве как минимум одна треть, но не менее двух членов совета директоров являются независимыми членами, не осуществляющими рейтинговых действий, рекламы услуг рейтингового агентства и иные действия по привлечению клиентов;</w:t>
      </w:r>
    </w:p>
    <w:bookmarkEnd w:id="24"/>
    <w:bookmarkStart w:name="z1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прямого или косвенного владения акциями каждого акционера рейтингового агентства не превышает 50 (пятидесяти) процентов от общего количества голосующих акций данного рейтингового агентства, в случае, когда акционером является финансовая организация, доля прямого владения не превышает 10 (десяти) процентов;</w:t>
      </w:r>
    </w:p>
    <w:bookmarkEnd w:id="25"/>
    <w:bookmarkStart w:name="z1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информации;</w:t>
      </w:r>
    </w:p>
    <w:bookmarkEnd w:id="26"/>
    <w:bookmarkStart w:name="z1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прозрачность и раскрытие информации:</w:t>
      </w:r>
    </w:p>
    <w:bookmarkEnd w:id="27"/>
    <w:bookmarkStart w:name="z1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обеспечивает раскрытие на интернет-ресурсе рейтингового агентства следующей информации:</w:t>
      </w:r>
    </w:p>
    <w:bookmarkEnd w:id="28"/>
    <w:bookmarkStart w:name="z1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методологии, применяемой рейтинговым агентством при определении рейтинга;</w:t>
      </w:r>
    </w:p>
    <w:bookmarkEnd w:id="29"/>
    <w:bookmarkStart w:name="z1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кредитных рейтингов, присвоенных за последний год, а также рейтингуемых лиц и иных лиц, доля денежных поступлений от которых составила 5 (пять) и более процентов в годовом объеме выручки рейтингового агентства по состоянию на конец последнего истекшего календарного года;</w:t>
      </w:r>
    </w:p>
    <w:bookmarkEnd w:id="30"/>
    <w:bookmarkStart w:name="z1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надежность рейтингов:</w:t>
      </w:r>
    </w:p>
    <w:bookmarkEnd w:id="31"/>
    <w:bookmarkStart w:name="z1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осуществляет рейтинговую деятельность на регулярной основе не менее 5 (пяти) последних лет;</w:t>
      </w:r>
    </w:p>
    <w:bookmarkEnd w:id="32"/>
    <w:bookmarkStart w:name="z1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организаций, которым рейтинговое агентство присваивало и пересматривало кредитный рейтинг составляет не менее тридцати, в том числе за последние 3 (три) года не менее двадцати, из них не менее пяти являлись финансовыми организациями;</w:t>
      </w:r>
    </w:p>
    <w:bookmarkEnd w:id="33"/>
    <w:bookmarkStart w:name="z1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рейтингового агентства, непосредственно занимающийся присвоением рейтингов, имеет соответствующее образование, навыки и опыт;</w:t>
      </w:r>
    </w:p>
    <w:bookmarkEnd w:id="34"/>
    <w:bookmarkStart w:name="z1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минимум один работник, участвующий в процессе принятия рейтинговых решений, являющийся участником органа, принимающего рейтинговое решение (далее – рейтинговый комитет), обладает не менее двухлетним опытом работы в рейтинговом агентстве, либо в аналитическом агентстве, либо в исследовательском центре, либо в финансовой организации, либо в аудиторской организации;</w:t>
      </w:r>
    </w:p>
    <w:bookmarkEnd w:id="35"/>
    <w:bookmarkStart w:name="z1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рейтингового комитета имеется не менее пяти рейтинговых аналитиков, включая ведущего рейтингового аналитика для рейтингуемого лица и (или) его финансовых обязательств или финансовых инструментов (далее – объект рейтинга), председателя рейтингового комитета и одного рейтингового аналитика, специализирующегося на виде объектов рейтинга, к которому не относится рассматриваемый объект рейтинга (в случае, если рейтинговое агентство осуществляет деятельность по присвоению рейтингов в отношении различных видов объектов рейтинга);</w:t>
      </w:r>
    </w:p>
    <w:bookmarkEnd w:id="36"/>
    <w:bookmarkStart w:name="z1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на постоянной основе осуществляет мониторинг присвоенных рейтингов, а также обеспечивает своевременное реагирование на изменяющиеся факторы, связанные с изменениями в финансовом положении, корпоративном управлении или иных аспектах деятельности рейтингуемого лица, изменениями макроэкономических условий или условий финансового рынка, что подтверждается фактическими обновлениями рейтингов не позднее 1 (одного) календарного года с даты присвоения или последнего пересмотра рейтинга или даты последнего пересмотра методологии, применяемой рейтинговым агентством.</w:t>
      </w:r>
    </w:p>
    <w:bookmarkEnd w:id="37"/>
    <w:bookmarkStart w:name="z1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документов.</w:t>
      </w:r>
    </w:p>
    <w:bookmarkEnd w:id="38"/>
    <w:bookmarkStart w:name="z1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рейтингового агентства критериям, установленным частью первой настоящего пункта, уполномоченный орган на официальном интернет-ресурсе в срок не позднее 30 (тридцати)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международных рейтинговых шкал рейтинговых агентств. </w:t>
      </w:r>
    </w:p>
    <w:bookmarkEnd w:id="39"/>
    <w:bookmarkStart w:name="z1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Методологии, применяемые рейтинговым агентством, валидируются уполномоченным органом при первичном обращении рейтингового агентства в уполномоченный орган и не реже 1 (одного) раза в год.</w:t>
      </w:r>
    </w:p>
    <w:bookmarkEnd w:id="40"/>
    <w:bookmarkStart w:name="z1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методологии, применяемые рейтинговым агентством, рейтинговое агентство в срок не позднее 10 (десяти) рабочих дней направляет информацию в уполномоченный орган с указанием причин и последствий таких изменений.";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Страховая (перестраховочная) организация соблюдает следующие нормативы диверсификации активов:</w:t>
      </w:r>
    </w:p>
    <w:bookmarkEnd w:id="42"/>
    <w:bookmarkStart w:name="z1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суммарная балансовая стоимость инвестиций в ценные бумаги (с учетом операций "обратное репо"), вклады и деньги которых в одном банке второго уровня, имеющем долгосрочный кредитный рейтинг не ниже "ВВ-" по международной шкале агентства Standard &amp; Poor's (Стандард энд Пурс) или рейтинг аналогичного уровня одного из других рейтинговых агентств, или являющемся дочерним банком-резидентом Республики Казахстан, родительский банк-нерезидент Республики Казахстан которого имеет долгосрочный кредитный рейтинг в иностранной валюте не ниже "А-" агентства Standard &amp; Poor's (Стандард энд Пурс) или рейтинг аналогичного уровня одного из других рейтинговых агентств, и аффилированных лицах данного банка, Банке Развития Казахстана и его аффилированных лицах, составляет:</w:t>
      </w:r>
    </w:p>
    <w:bookmarkEnd w:id="43"/>
    <w:bookmarkStart w:name="z1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30 (тридцати) процентов от суммы общих страховых резервов;</w:t>
      </w:r>
    </w:p>
    <w:bookmarkEnd w:id="44"/>
    <w:bookmarkStart w:name="z1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20 (двадцати) процентов от суммы общих страховых резервов;</w:t>
      </w:r>
    </w:p>
    <w:bookmarkEnd w:id="45"/>
    <w:bookmarkStart w:name="z1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от "В" до "В+"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составляет:</w:t>
      </w:r>
    </w:p>
    <w:bookmarkEnd w:id="46"/>
    <w:bookmarkStart w:name="z1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20 (двадцати) процентов от суммы общих страховых резервов;</w:t>
      </w:r>
    </w:p>
    <w:bookmarkEnd w:id="47"/>
    <w:bookmarkStart w:name="z1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15 (пятнадцати) процентов от суммы общих страховых резервов;</w:t>
      </w:r>
    </w:p>
    <w:bookmarkEnd w:id="48"/>
    <w:bookmarkStart w:name="z1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"В-"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составляет:</w:t>
      </w:r>
    </w:p>
    <w:bookmarkEnd w:id="49"/>
    <w:bookmarkStart w:name="z1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20 (двадцати) процентов от суммы общих страховых резервов;</w:t>
      </w:r>
    </w:p>
    <w:bookmarkEnd w:id="50"/>
    <w:bookmarkStart w:name="z1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10 (десяти) процентов от суммы общих страховых резервов;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суммарная балансовая стоимость инвестиций в ценные бумаги (с учетом операций "обратное репо") и деньги в одном юридическом лице, не являющимся банком второго уровня, за исключением Банка развития Казахстана, и аффилированных лицах данного юридического лица составляет:</w:t>
      </w:r>
    </w:p>
    <w:bookmarkEnd w:id="52"/>
    <w:bookmarkStart w:name="z1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- не более 20 (двадцати) процентов от суммы общих страховых резервов;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- не более 10 (десяти) процентов от суммы общих страховых резервов;</w:t>
      </w:r>
    </w:p>
    <w:bookmarkEnd w:id="54"/>
    <w:bookmarkStart w:name="z1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суммарная балансовая стоимость инвестиций в ценные бумаги (с учетом операций "обратное репо") и деньги в одном юридическом лице, входящем в перечень национальных компаний,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06 апреля 2011 года № 376 "Об утверждении перечня национальных управляющих холдингов, национальных холдингов, национальных компаний" и имеющем долгосрочный кредитный рейтинг не ниже "BBB-" по международной шкале рейтингового агентства Standard &amp; Poor's (Стандард энд Пурс) или рейтинг аналогичного уровня одного из других рейтинговых агентств, и аффилированных лицах данного юридического лица, составляет не более 20 (двадцати) процентов от суммы общих страховых резервов;</w:t>
      </w:r>
    </w:p>
    <w:bookmarkEnd w:id="55"/>
    <w:bookmarkStart w:name="z1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суммарное размещение в аффинированные драгоценные металлы и металлические счета составляет не более 10 (десяти) процентов от суммы общих страховых резервов;</w:t>
      </w:r>
    </w:p>
    <w:bookmarkEnd w:id="56"/>
    <w:bookmarkStart w:name="z1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суммарный размер займов страхователям страховой (перестраховочной) организации, осуществляющей деятельность по отрасли "страхование жизни" составляет не более 10 (десяти) процентов от суммы общих страховых резервов;</w:t>
      </w:r>
    </w:p>
    <w:bookmarkEnd w:id="57"/>
    <w:bookmarkStart w:name="z1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не ниже "A-" по международной шкале рейтингового агентства Standard &amp; Poor's (Стандард энд Пурс) или рейтинг аналогичного уровня одного из других рейтинговых агентств - не более 10 (десяти) процентов от суммы общих страховых резервов;</w:t>
      </w:r>
    </w:p>
    <w:bookmarkEnd w:id="58"/>
    <w:bookmarkStart w:name="z1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ниже "A-" по международной шкале рейтингового агентства Standard &amp; Poor's (Стандард энд Пурс) или рейтинг аналогичного уровня одного из других рейтинговых агентств - не более 5 (пяти) процентов от суммы общих страховых резервов;</w:t>
      </w:r>
    </w:p>
    <w:bookmarkEnd w:id="59"/>
    <w:bookmarkStart w:name="z1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суммарная балансовая стоимость инвестиций в ценные бумаги (с учетом операций "обратное репо") международной финансовой организации, которая входит в перечень, установленный пунктом 39 Нормативов, составляет не более 20 (двадцати) процентов от суммы общих страховых резервов;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суммарная балансовая стоимость инвестиций в паи, соответствующие требованиям подпунктов 23) и 24) пункта 38 Нормативов, за вычетом резерва под обесценение составляет не более 10 (десяти) процентов от суммы общих страховых резервов;</w:t>
      </w:r>
    </w:p>
    <w:bookmarkEnd w:id="61"/>
    <w:bookmarkStart w:name="z1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суммарная балансовая стоимость инвестиций в паи открытых и интервальных паевых инвестиционных фондов, за вычетом резерва под обесценение составляет не более 10 (десяти) процентов от суммы общих страховых резервов;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суммарная балансовая стоимость инвестиций в долговые ценные бумаги, выпущенные местными исполнительными органами Республики Казахстан, с учетом сумм основного долга и начисленного вознаграждения, за вычетом резерва под обесценение составляет не более 10 (десяти) процентов от суммы общих страховых резервов;</w:t>
      </w:r>
    </w:p>
    <w:bookmarkEnd w:id="63"/>
    <w:bookmarkStart w:name="z1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суммарная балансовая стоимость инвестиций в инструменты исламского финансирования, соответствующие требованиям подпунктов 25) и 26) пункта 38 Нормативов, за вычетом резерва под обесценение составляет не более 10 (десяти) процентов от суммы общих страховых резервов;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страховой (перестраховочной) организации в долговые ценные бумаги не превышают 25 (двадцати пяти) процентов от общего объема облигаций одной эмиссии банка второго уровня Республики Казахстан.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нормативов диверсификации активов, указанных в подпунктах 1), 2) и 3) настоящего пункта,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лиц.".</w:t>
      </w:r>
    </w:p>
    <w:bookmarkEnd w:id="66"/>
    <w:bookmarkStart w:name="z1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309 "Об установлении нормативных значений и методики расчетов пруденциальных нормативов и иных обязательных к соблюдению норм и лимитов, размера капитала банковского конгломерата" (зарегистрировано в Реестре государственной регистрации нормативных правовых актов под № 14790) следующее изменение:</w:t>
      </w:r>
    </w:p>
    <w:bookmarkEnd w:id="67"/>
    <w:bookmarkStart w:name="z1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расчетов пруденциальных нормативов и иных обязательных к соблюдению норм и лимитов, размере капитала банковского конгломерата, утвержденных указанным постановлением: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Минимальный размер уставного капитала для вновь создаваемого банковского конгломерата устанавливается в размере не менее 100 (ста) миллионов тенге.".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