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96a6cb" w14:textId="696a6c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нормативные правовые акты Республики Казахстан по вопросам регулирования финансового рынка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22 декабря 2023 года № 95. Зарегистрировано в Министерстве юстиции Республики Казахстан 26 декабря 2023 года № 33804.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нормативных правовых актов Республики Казахстан по вопросам регулирования финансового рынка, в которые вносятся изменения и дополнения, согласно приложению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финансового рынка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декабря 2023 года № 95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нормативных правовых актов Республики Казахстан по вопросам регулирования финансового рынка, в которые вносятся изменения и дополнения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постановлением Правления Агентства РК по регулированию и развитию финансового рынка от 28.04.2026 </w:t>
      </w:r>
      <w:r>
        <w:rPr>
          <w:rFonts w:ascii="Times New Roman"/>
          <w:b w:val="false"/>
          <w:i w:val="false"/>
          <w:color w:val="ff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0"/>
    <w:bookmarkStart w:name="z1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декабря 2016 года № 304 "Об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организациями" (зарегистрировано в Реестре государственной регистрации нормативных правовых актов под № 14794) следующие изменения:</w:t>
      </w:r>
    </w:p>
    <w:bookmarkEnd w:id="11"/>
    <w:bookmarkStart w:name="z1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Нормативных значениях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методиках расчетов пруденциальных нормативов страховой (перестраховочной) организации и страховой группы и иных обязательных к соблюдению норм и лимитов, утвержденных указанным постановлением: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"9. Минимальный размер маржи платежеспособности страховой (перестраховочной) организации увеличивается на сумму страховых премий, передаваемых (переданных) в перестрахование страховым (перестраховочным) организациям - резидентам и нерезидентам Республики Казахстан по действующим договорам перестрахования, заключенным в зависимости от рейтинговой оценки перестраховщика или значения норматива достаточности маржи платежеспособности перестраховочной организации-резидента Республики Казахстан на предыдущую отчетную дату, в соответствии с суммой увеличения минимального размера маржи платежеспособности, рассчитанной по Таблице увеличения минимального размера маржи платежеспособности от страховых премий, передаваемых (переданных) в перестрахование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Нормативам.</w:t>
      </w:r>
    </w:p>
    <w:bookmarkEnd w:id="13"/>
    <w:bookmarkStart w:name="z1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Минимальный размер маржи платежеспособности страховой (перестраховочной) организации увеличивается на значение, равное 1 (одному) проценту от текущей стоимости активов, созданных (сформированных) за счет части страховых премий (страховых взносов), полученных от страхователей для целей инвестирования, и доходов (убытков), полученных от их инвестирования, по договорам страхования, предусматривающим условие участия страхователя в инвестициях.";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10-2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"10-2. Для целей Нормативов уполномоченным органом признаются рейтинговые оценки рейтинговых агентств, соответствующих следующим критериям:</w:t>
      </w:r>
    </w:p>
    <w:bookmarkEnd w:id="15"/>
    <w:bookmarkStart w:name="z1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рейтинговое агентство подлежит регулированию в стране происхождения и оценки рейтингового агентства признаются в рамках пруденциального регулирования;</w:t>
      </w:r>
    </w:p>
    <w:bookmarkEnd w:id="16"/>
    <w:bookmarkStart w:name="z1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минимальный размер собственного капитала рейтингового агентства составляет сумму, эквивалентную не менее 600 000 000 (шестистам миллионам) тенге;</w:t>
      </w:r>
    </w:p>
    <w:bookmarkEnd w:id="17"/>
    <w:bookmarkStart w:name="z1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объективность, независимость и ответственность:</w:t>
      </w:r>
    </w:p>
    <w:bookmarkEnd w:id="18"/>
    <w:bookmarkStart w:name="z1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методология, применяемая рейтинговым агентством, является надежной и подлежит проверке на основе исторических и (или) ожидаемых данных о дефолтах, а также содержит подробное описание всех ключевых количественных и качественных факторов, определяющих способность рейтингуемого лица исполнять принятые на себя финансовые обязательства, а также описание их влияния на кредитные рейтинги и прогнозы по кредитным рейтингам;</w:t>
      </w:r>
    </w:p>
    <w:bookmarkEnd w:id="19"/>
    <w:bookmarkStart w:name="z1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рейтинговое агентство не контролируется государственными органами или должностными лицами в государственных органах, субъектами квазигосударственного сектора или политическими партиями и которые не вмешиваются в деятельность рейтингового агентства и не имеют влияния на процессы присвоения рейтингов;</w:t>
      </w:r>
    </w:p>
    <w:bookmarkEnd w:id="20"/>
    <w:bookmarkStart w:name="z1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юридические лица, которым рейтинговое агентство присваивает, подтверждает или пересматривает рейтинг, не являются аффилированными лицами рейтингового агентства, за исключением лиц, которые прямо владеют менее 10 (десятью) процентами акций рейтингового агентства и не имеют влияния на рейтинговую деятельность рейтингового агентства;</w:t>
      </w:r>
    </w:p>
    <w:bookmarkEnd w:id="21"/>
    <w:bookmarkStart w:name="z1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рейтинговые аналитики рейтингового агентства, участвующие в рейтинговых действиях в отношении рейтингуемого лица, не состоят и не состояли в трудовых или деловых отношениях с рейтингуемым лицом в течение последних 3 (трех) лет до даты осуществления рейтингового действия, а также не владеют прямо или косвенно, в том числе через близких родственников, ценными бумагами, иными финансовыми инструментами или иным имуществом рейтингуемого лица или лиц, осуществляющих контроль над рейтингуемым лицом или оказывающих значительное влияние на такое лицо;</w:t>
      </w:r>
    </w:p>
    <w:bookmarkEnd w:id="22"/>
    <w:bookmarkStart w:name="z1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рейтинговое агентство имеет службу внутреннего аудита или внутреннего контроля, в том числе осуществляющего функции внутреннего аудита, подотчетную совету директоров рейтингового агентства;</w:t>
      </w:r>
    </w:p>
    <w:bookmarkEnd w:id="23"/>
    <w:bookmarkStart w:name="z1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рейтинговом агентстве как минимум одна треть, но не менее двух членов совета директоров являются независимыми членами, не осуществляющими рейтинговых действий, рекламы услуг рейтингового агентства и иные действия по привлечению клиентов;</w:t>
      </w:r>
    </w:p>
    <w:bookmarkEnd w:id="24"/>
    <w:bookmarkStart w:name="z1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доля прямого или косвенного владения акциями каждого акционера рейтингового агентства не превышает 50 (пятидесяти) процентов от общего количества голосующих акций данного рейтингового агентства, в случае, когда акционером является финансовая организация, доля прямого владения не превышает 10 (десяти) процентов;</w:t>
      </w:r>
    </w:p>
    <w:bookmarkEnd w:id="25"/>
    <w:bookmarkStart w:name="z1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внутренние процедуры рейтингового агентства предусматривают меры для предотвращения неправомерного использования и раскрытия информации и обеспечивают защиту и конфиденциальность информации;</w:t>
      </w:r>
    </w:p>
    <w:bookmarkEnd w:id="26"/>
    <w:bookmarkStart w:name="z1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прозрачность и раскрытие информации:</w:t>
      </w:r>
    </w:p>
    <w:bookmarkEnd w:id="27"/>
    <w:bookmarkStart w:name="z1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рейтинговое агентство обеспечивает раскрытие на интернет-ресурсе рейтингового агентства следующей информации:</w:t>
      </w:r>
    </w:p>
    <w:bookmarkEnd w:id="28"/>
    <w:bookmarkStart w:name="z1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методологии, применяемой рейтинговым агентством при определении рейтинга;</w:t>
      </w:r>
    </w:p>
    <w:bookmarkEnd w:id="29"/>
    <w:bookmarkStart w:name="z1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списка кредитных рейтингов, присвоенных за последний год, а также рейтингуемых лиц и иных лиц, доля денежных поступлений от которых составила 5 (пять) и более процентов в годовом объеме выручки рейтингового агентства по состоянию на конец последнего истекшего календарного года;</w:t>
      </w:r>
    </w:p>
    <w:bookmarkEnd w:id="30"/>
    <w:bookmarkStart w:name="z1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надежность рейтингов:</w:t>
      </w:r>
    </w:p>
    <w:bookmarkEnd w:id="31"/>
    <w:bookmarkStart w:name="z1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рейтинговое агентство осуществляет рейтинговую деятельность на регулярной основе не менее 5 (пяти) последних лет;</w:t>
      </w:r>
    </w:p>
    <w:bookmarkEnd w:id="32"/>
    <w:bookmarkStart w:name="z1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организаций, которым рейтинговое агентство присваивало и пересматривало кредитный рейтинг составляет не менее тридцати, в том числе за последние 3 (три) года не менее двадцати, из них не менее пяти являлись финансовыми организациями;</w:t>
      </w:r>
    </w:p>
    <w:bookmarkEnd w:id="33"/>
    <w:bookmarkStart w:name="z1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 рейтингового агентства, непосредственно занимающийся присвоением рейтингов, имеет соответствующее образование, навыки и опыт;</w:t>
      </w:r>
    </w:p>
    <w:bookmarkEnd w:id="34"/>
    <w:bookmarkStart w:name="z1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как минимум один работник, участвующий в процессе принятия рейтинговых решений, являющийся участником органа, принимающего рейтинговое решение (далее – рейтинговый комитет), обладает не менее двухлетним опытом работы в рейтинговом агентстве, либо в аналитическом агентстве, либо в исследовательском центре, либо в финансовой организации, либо в аудиторской организации;</w:t>
      </w:r>
    </w:p>
    <w:bookmarkEnd w:id="35"/>
    <w:bookmarkStart w:name="z1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составе рейтингового комитета имеется не менее пяти рейтинговых аналитиков, включая ведущего рейтингового аналитика для рейтингуемого лица и (или) его финансовых обязательств или финансовых инструментов (далее – объект рейтинга), председателя рейтингового комитета и одного рейтингового аналитика, специализирующегося на виде объектов рейтинга, к которому не относится рассматриваемый объект рейтинга (в случае, если рейтинговое агентство осуществляет деятельность по присвоению рейтингов в отношении различных видов объектов рейтинга);</w:t>
      </w:r>
    </w:p>
    <w:bookmarkEnd w:id="36"/>
    <w:bookmarkStart w:name="z1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рейтинговое агентство на постоянной основе осуществляет мониторинг присвоенных рейтингов, а также обеспечивает своевременное реагирование на изменяющиеся факторы, связанные с изменениями в финансовом положении, корпоративном управлении или иных аспектах деятельности рейтингуемого лица, изменениями макроэкономических условий или условий финансового рынка, что подтверждается фактическими обновлениями рейтингов не позднее 1 (одного) календарного года с даты присвоения или последнего пересмотра рейтинга или даты последнего пересмотра методологии, применяемой рейтинговым агентством.</w:t>
      </w:r>
    </w:p>
    <w:bookmarkEnd w:id="37"/>
    <w:bookmarkStart w:name="z1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Рейтинговое агентство направляет в уполномоченный орган запрос о принятии рейтинговых оценок рейтингового агентства для целей пруденциального регулирования с приложением подтверждающих документов.</w:t>
      </w:r>
    </w:p>
    <w:bookmarkEnd w:id="38"/>
    <w:bookmarkStart w:name="z1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соответствии рейтингового агентства критериям, установленным частью первой настоящего пункта, уполномоченный орган на официальном интернет-ресурсе в срок не позднее 30 (тридцати) рабочих дней со дня получения запроса рейтингового агентства о принятии его рейтинговых оценок публикует сведения о рейтинговом агентстве и сопоставимости международных рейтинговых шкал рейтинговых агентств. </w:t>
      </w:r>
    </w:p>
    <w:bookmarkEnd w:id="39"/>
    <w:bookmarkStart w:name="z1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Методологии, применяемые рейтинговым агентством, валидируются уполномоченным органом при первичном обращении рейтингового агентства в уполномоченный орган и не реже 1 (одного) раза в год.</w:t>
      </w:r>
    </w:p>
    <w:bookmarkEnd w:id="40"/>
    <w:bookmarkStart w:name="z1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внесении изменений в методологии, применяемые рейтинговым агентством, рейтинговое агентство в срок не позднее 10 (десяти) рабочих дней направляет информацию в уполномоченный орган с указанием причин и последствий таких изменений.";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"42. Страховая (перестраховочная) организация соблюдает следующие нормативы диверсификации активов:</w:t>
      </w:r>
    </w:p>
    <w:bookmarkEnd w:id="42"/>
    <w:bookmarkStart w:name="z1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суммарная балансовая стоимость инвестиций в ценные бумаги (с учетом операций "обратное репо"), вклады и деньги которых в одном банке второго уровня, имеющем долгосрочный кредитный рейтинг не ниже "ВВ-" по международной шкале агентства Standard &amp; Poor's (Стандард энд Пурс) или рейтинг аналогичного уровня одного из других рейтинговых агентств, или являющемся дочерним банком-резидентом Республики Казахстан, родительский банк-нерезидент Республики Казахстан которого имеет долгосрочный кредитный рейтинг в иностранной валюте не ниже "А-" агентства Standard &amp; Poor's (Стандард энд Пурс) или рейтинг аналогичного уровня одного из других рейтинговых агентств, и аффилированных лицах данного банка, Банке Развития Казахстана и его аффилированных лицах, составляет:</w:t>
      </w:r>
    </w:p>
    <w:bookmarkEnd w:id="43"/>
    <w:bookmarkStart w:name="z1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января 2023 года - не более 30 (тридцати) процентов от суммы общих страховых резервов;</w:t>
      </w:r>
    </w:p>
    <w:bookmarkEnd w:id="44"/>
    <w:bookmarkStart w:name="z1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января 2024 года - не более 20 (двадцати) процентов от суммы общих страховых резервов;</w:t>
      </w:r>
    </w:p>
    <w:bookmarkEnd w:id="45"/>
    <w:bookmarkStart w:name="z1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суммарная балансовая стоимость инвестиций в ценные бумаги (с учетом операций "обратное репо"), вклады и деньги в одном банке второго уровня, имеющем долгосрочный кредитный рейтинг от "В" до "В+" по международной шкале агентства Standard &amp; Poor's (Стандард энд Пурс) или рейтинг аналогичного уровня одного из других рейтинговых агентств, и аффилированных лицах данного банка составляет:</w:t>
      </w:r>
    </w:p>
    <w:bookmarkEnd w:id="46"/>
    <w:bookmarkStart w:name="z1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января 2023 года - не более 20 (двадцати) процентов от суммы общих страховых резервов;</w:t>
      </w:r>
    </w:p>
    <w:bookmarkEnd w:id="47"/>
    <w:bookmarkStart w:name="z1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января 2024 года - не более 15 (пятнадцати) процентов от суммы общих страховых резервов;</w:t>
      </w:r>
    </w:p>
    <w:bookmarkEnd w:id="48"/>
    <w:bookmarkStart w:name="z1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суммарная балансовая стоимость инвестиций в ценные бумаги (с учетом операций "обратное репо"), вклады и деньги в одном банке второго уровня, имеющем долгосрочный кредитный рейтинг "В-" по международной шкале агентства Standard &amp; Poor's (Стандард энд Пурс) или рейтинг аналогичного уровня одного из других рейтинговых агентств, и аффилированных лицах данного банка составляет:</w:t>
      </w:r>
    </w:p>
    <w:bookmarkEnd w:id="49"/>
    <w:bookmarkStart w:name="z1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января 2023 года - не более 20 (двадцати) процентов от суммы общих страховых резервов;</w:t>
      </w:r>
    </w:p>
    <w:bookmarkEnd w:id="50"/>
    <w:bookmarkStart w:name="z1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января 2024 года - не более 10 (десяти) процентов от суммы общих страховых резервов;</w:t>
      </w:r>
    </w:p>
    <w:bookmarkEnd w:id="51"/>
    <w:bookmarkStart w:name="z1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суммарная балансовая стоимость инвестиций в ценные бумаги (с учетом операций "обратное репо") и деньги в одном юридическом лице, не являющимся банком второго уровня, за исключением Банка развития Казахстана, и аффилированных лицах данного юридического лица составляет:</w:t>
      </w:r>
    </w:p>
    <w:bookmarkEnd w:id="52"/>
    <w:bookmarkStart w:name="z1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января 2023 года - не более 20 (двадцати) процентов от суммы общих страховых резервов;</w:t>
      </w:r>
    </w:p>
    <w:bookmarkEnd w:id="53"/>
    <w:bookmarkStart w:name="z1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января 2024 года - не более 10 (десяти) процентов от суммы общих страховых резервов;</w:t>
      </w:r>
    </w:p>
    <w:bookmarkEnd w:id="54"/>
    <w:bookmarkStart w:name="z1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суммарная балансовая стоимость инвестиций в ценные бумаги (с учетом операций "обратное репо") и деньги в одном юридическом лице, входящем в перечень национальных компаний, утвержденный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06 апреля 2011 года № 376 "Об утверждении перечня национальных управляющих холдингов, национальных холдингов, национальных компаний" и имеющем долгосрочный кредитный рейтинг не ниже "BBB-" по международной шкале рейтингового агентства Standard &amp; Poor's (Стандард энд Пурс) или рейтинг аналогичного уровня одного из других рейтинговых агентств, и аффилированных лицах данного юридического лица, составляет не более 20 (двадцати) процентов от суммы общих страховых резервов;</w:t>
      </w:r>
    </w:p>
    <w:bookmarkEnd w:id="55"/>
    <w:bookmarkStart w:name="z1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суммарное размещение в аффинированные драгоценные металлы и металлические счета составляет не более 10 (десяти) процентов от суммы общих страховых резервов;</w:t>
      </w:r>
    </w:p>
    <w:bookmarkEnd w:id="56"/>
    <w:bookmarkStart w:name="z1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суммарный размер займов страхователям страховой (перестраховочной) организации, осуществляющей деятельность по отрасли "страхование жизни" составляет не более 10 (десяти) процентов от суммы общих страховых резервов;</w:t>
      </w:r>
    </w:p>
    <w:bookmarkEnd w:id="57"/>
    <w:bookmarkStart w:name="z1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суммарная балансовая стоимость инвестиций в ценные бумаги (с учетом операций "обратное репо"), имеющие статус государственных, выпущенные центральным правительством иностранного государства, имеющего рейтинг не ниже "A-" по международной шкале рейтингового агентства Standard &amp; Poor's (Стандард энд Пурс) или рейтинг аналогичного уровня одного из других рейтинговых агентств - не более 10 (десяти) процентов от суммы общих страховых резервов;</w:t>
      </w:r>
    </w:p>
    <w:bookmarkEnd w:id="58"/>
    <w:bookmarkStart w:name="z1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суммарная балансовая стоимость инвестиций в ценные бумаги (с учетом операций "обратное репо"), имеющие статус государственных, выпущенные центральным правительством иностранного государства, имеющего рейтинг ниже "A-" по международной шкале рейтингового агентства Standard &amp; Poor's (Стандард энд Пурс) или рейтинг аналогичного уровня одного из других рейтинговых агентств - не более 5 (пяти) процентов от суммы общих страховых резервов;</w:t>
      </w:r>
    </w:p>
    <w:bookmarkEnd w:id="59"/>
    <w:bookmarkStart w:name="z1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суммарная балансовая стоимость инвестиций в ценные бумаги (с учетом операций "обратное репо") международной финансовой организации, которая входит в перечень, установленный пунктом 39 Нормативов, составляет не более 20 (двадцати) процентов от суммы общих страховых резервов;</w:t>
      </w:r>
    </w:p>
    <w:bookmarkEnd w:id="60"/>
    <w:bookmarkStart w:name="z1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суммарная балансовая стоимость инвестиций в паи, соответствующие требованиям подпунктов 23) и 24) пункта 38 Нормативов, за вычетом резерва под обесценение составляет не более 10 (десяти) процентов от суммы общих страховых резервов;</w:t>
      </w:r>
    </w:p>
    <w:bookmarkEnd w:id="61"/>
    <w:bookmarkStart w:name="z1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суммарная балансовая стоимость инвестиций в паи открытых и интервальных паевых инвестиционных фондов, за вычетом резерва под обесценение составляет не более 10 (десяти) процентов от суммы общих страховых резервов;</w:t>
      </w:r>
    </w:p>
    <w:bookmarkEnd w:id="62"/>
    <w:bookmarkStart w:name="z1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суммарная балансовая стоимость инвестиций в долговые ценные бумаги, выпущенные местными исполнительными органами Республики Казахстан, с учетом сумм основного долга и начисленного вознаграждения, за вычетом резерва под обесценение составляет не более 10 (десяти) процентов от суммы общих страховых резервов;</w:t>
      </w:r>
    </w:p>
    <w:bookmarkEnd w:id="63"/>
    <w:bookmarkStart w:name="z1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суммарная балансовая стоимость инвестиций в инструменты исламского финансирования, соответствующие требованиям подпунктов 25) и 26) пункта 38 Нормативов, за вычетом резерва под обесценение составляет не более 10 (десяти) процентов от суммы общих страховых резервов;</w:t>
      </w:r>
    </w:p>
    <w:bookmarkEnd w:id="64"/>
    <w:bookmarkStart w:name="z17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Инвестиции страховой (перестраховочной) организации в долговые ценные бумаги не превышают 25 (двадцати пяти) процентов от общего объема облигаций одной эмиссии банка второго уровня Республики Казахстан.</w:t>
      </w:r>
    </w:p>
    <w:bookmarkEnd w:id="65"/>
    <w:bookmarkStart w:name="z1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расчете нормативов диверсификации активов, указанных в подпунктах 1), 2) и 3) настоящего пункта, суммарное размещение в активы банка второго уровня и его аффилированных лиц отражается в одном из нормативов в зависимости от наибольшего допустимого лимита размещения активов в данной группе аффилированных лиц.".</w:t>
      </w:r>
    </w:p>
    <w:bookmarkEnd w:id="66"/>
    <w:bookmarkStart w:name="z18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декабря 2016 года № 309 "Об установлении нормативных значений и методики расчетов пруденциальных нормативов и иных обязательных к соблюдению норм и лимитов, размера капитала банковского конгломерата" (зарегистрировано в Реестре государственной регистрации нормативных правовых актов под № 14790) следующее изменение:</w:t>
      </w:r>
    </w:p>
    <w:bookmarkEnd w:id="67"/>
    <w:bookmarkStart w:name="z18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Нормативных значениях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методике расчетов пруденциальных нормативов и иных обязательных к соблюдению норм и лимитов, размере капитала банковского конгломерата, утвержденных указанным постановлением: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Минимальный размер уставного капитала для вновь создаваемого банковского конгломерата устанавливается в размере не менее 100 (ста) миллионов тенге.".</w:t>
      </w:r>
    </w:p>
    <w:bookmarkEnd w:id="6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