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e57446" w14:textId="ce574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назначения, осуществления, приостановления, возобновления и прекращения выплаты специального профессионального государственного пособия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25 декабря 2023 года № 521. Зарегистрирован в Министерстве юстиции Республики Казахстан 26 декабря 2023 года № 33801.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01.01.2024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195-2 Социального кодекса Республики Казахстан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назначения, осуществления, приостановления, возобновления и прекращения выплаты специального профессионального государственного пособия.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социального обеспечения и социального страхования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2024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2023 года № 521</w:t>
            </w:r>
          </w:p>
        </w:tc>
      </w:tr>
    </w:tbl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назначения, осуществления, приостановления, возобновления и прекращения выплаты специального профессионального государственного пособия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назначения, осуществления, приостановления, возобновления и прекращения выплаты специального профессионального государственного пособия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195-2 Социального кодекса Республики Казахстан (далее – Кодекс),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и определяют порядок назначения, осуществления, приостановления, возобновления и прекращения выплаты специального профессионального государственного пособия.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услуг, услуг 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Казахстан, организации работы по приему заявлений на оказание государственных услуг, услуг по выдаче технических условий на подключение к сетям субъектов естественных монополий, услуг субъектов квазигосударственного сектора и выдаче их результатов услугополучателю по принципу "одного окна", а также обеспечения оказания государственных услуг в электронной форме, осуществляющее государственную регистрацию прав на недвижимое имущество по месту его нахождения;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специальное профессиональное государственное пособие (далее – пособие) – денежные выплаты лицам, занятым на работах с вредными условиями труда, профессии которых предусмотрены перечнем производств, работ, профессий работников, утвержденным уполномоченным государственным органом, при наступлении условий,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195-1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автоматизированная цифровая система "Е-макет" (далее – АЦС "Е-макет") - автоматизированная цифровая система "Система электронного назначения пенсионных выплат и пособий;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Единая система учета трудовых договоров (далее – ЕСУТД) - цифровая система, предназначенная для автоматизации учета трудовых договоров, трудовой деятельности и численности работников;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получатель пособия (далее – получатель) – физическое лицо, которому назначено специальное профессиональное государственное пособие;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уполномоченная организация по выдаче пенсий и пособий (далее – БВУ)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государственный орган по назначению пенсий и пособий (услугодатель) (далее – уполномоченный орган по назначению пособия) – территориальное подразделение ведомства уполномоченного государственного органа;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отделения Государственной корпорации – городские, районные отделения Государственной корпорации;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филиалы Государственной корпорации – областные, городов Астана, Алматы и Шымкент филиалы Государственной корпорации;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автоматизированная цифровая система "ЦБД" (далее – ЦБД) автоматизированная цифровая система "Централизованная база данных выплат пенсий и пособий" – централизованная база данных уполномоченного государственного органа для осуществления видов выплат на условиях, установленных Кодексом;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заявитель – физическое лицо, обращающееся за назначением специального профессионального государственного пособия;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автоматизированная цифровая система "Организация обработки платежей" (далее – АЦС "ООП") – автоматизированная цифровая система "Организация обработки платежей";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cервис цифровых документов –цифровой объект "цифрового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цифрового объекта;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электронный макет дела (далее – ЭМД) – электронный макет дела получателя пособия, формируемый Государственной корпорацией в АИС "Е-макет";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информационный портал "Электронная биржа труда" (далее - ЭБТ) - объект информатизации,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электронном и проактивном формате, в соответствии с Кодексом.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веб-портал "цифрового правительства" (далее – портал)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государственный орган в течение трех рабочих дней с даты утверждения или изменения настоящих Правил актуализирует информацию о порядке оказания государственной услуги и направляет ее в Единый контакт-центр, уполномоченный орган по назначению пособия, Государственную корпорацию и оператору "цифрового правительства".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обращения за назначением пособия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Обращение за назначением пособия,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195-1 Кодекса, осуществляется в любое время после возникновения права на пособие, через: 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корпорацию;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проактивную услугу.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может одновременно с пособием обратиться за назначением пенсионной выплаты, сформированной за счет обязательных профессиональных пенсионных взносов из Единого накопительного пенсионного фонда.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назначения пособия недееспособным, ограниченно дееспособным или нуждающимся в опеке или попечительстве лицам, заявление и необходимые документы, подаются их законными представителями.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Заявление для назначения пособия третьими лицами подается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Лица, имеющие право на получение пособия, представляют в Государственную корпорацию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документ, удостоверяющий личность в соответствии с подпунктами 1) – 4)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документах, удостоверяющих личность".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Специалист Государственной корпорации, принимающий документы, формирует запросы в соответствующие цифровые системы (далее – ЦС) через шлюз "цифрового правительства":</w:t>
      </w:r>
    </w:p>
    <w:bookmarkEnd w:id="42"/>
    <w:bookmarkStart w:name="z28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ЦС Государственная база данных "Физические лица" – по документам, удостоверяющим личность заявителя и подтверждающим регистрацию по постоянному месту жительства;</w:t>
      </w:r>
    </w:p>
    <w:bookmarkEnd w:id="43"/>
    <w:bookmarkStart w:name="z28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ЦС "Е-Попечительство" – по документам об установлении опеки (попечительства);</w:t>
      </w:r>
    </w:p>
    <w:bookmarkEnd w:id="44"/>
    <w:bookmarkStart w:name="z28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ЕСУТД - для уточнения сведений о прекращении трудовой деятельности работника, занятого на работах с вредными условиями труда, или о переводе на другую работу, исключающую воздействие вредных факторов;</w:t>
      </w:r>
    </w:p>
    <w:bookmarkEnd w:id="45"/>
    <w:bookmarkStart w:name="z28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АЦС "ООП" – для установления периода осуществления уплаты обязательных профессиональных пенсионных взносов в единый накопительный пенсионный фонд и при отсутствии сведении в ЕСУТД - для установления факта прекращения уплаты обязательных профессиональных пенсионных взносов;</w:t>
      </w:r>
    </w:p>
    <w:bookmarkEnd w:id="46"/>
    <w:bookmarkStart w:name="z28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АЦС "Е-макет" - для уточнения сведений о наличии у заявителя факта назначения или подачи заявления на назначение пенсионных выплат по возрасту и пособия;</w:t>
      </w:r>
    </w:p>
    <w:bookmarkEnd w:id="47"/>
    <w:bookmarkStart w:name="z28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БВУ – для получения сведений о наличии банковского счета.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Заявление, поданное на бумажном носителе, подписывается заявителем. Полученные сведения из ИС прилагаются к заявлению.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к заявлению прилагаются соответствующие документы.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Перечень основных требований к оказанию государственной услуги регламентирован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форме перечня основных требований к оказанию государственной услуги. 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Документы предоставляются в подлинниках, кроме случаев, когда копии документов засвидетельствованы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нотариате", сканируются специалистом Государственной корпорации и возвращаются заявителю. 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Специалист Государственной корпорации, принимающий заявление, проверяет полноту представленного пакета документов для назначения пособия, а также сведения, полученные из ИС государственных органов и (или) организаций, обеспечивает качество сканирования и соответствие электронных копий документов оригиналам.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Специалистом Государственной корпорации, принявшим заявление, заявителю вручается расписка о принятии документов.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При наличии оснований,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195-4 Кодекса, заявителю выдается расписка об отказе в приеме заявления на назначение пособия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Заявление о назначении пособия в отделении Государственной корпорации регистрируется в электронном журнале регистрации заявлений (заявок) граждан о назначении пособия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Проактивная услуга предоставляется при возникновении у лица права на назначение пособия,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195-1 Кодекса, при регистрации телефонного номера абонентского устройства сотовой связи заявителя на портале. 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заявления при назначении пособия через проактивую услугу не требуется.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После поступления сведений из ЕСУТД о прекращении трудового договора либо об изменениях условий трудового договора, АЦС "Е-макет" автоматически осуществляет проверку на подтверждение факта назначения, выплаты или подачи заявления на назначение пенсионных выплат по возрасту или пособия, а также на соответствие условиям </w:t>
      </w:r>
      <w:r>
        <w:rPr>
          <w:rFonts w:ascii="Times New Roman"/>
          <w:b w:val="false"/>
          <w:i w:val="false"/>
          <w:color w:val="000000"/>
          <w:sz w:val="28"/>
        </w:rPr>
        <w:t>статьи 195-1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Социального Кодекса Республики Казахстан для назначения пособия, и формирует запросы в соответствующие ЦС и (или) организации через шлюз "цифрового правительства": </w:t>
      </w:r>
    </w:p>
    <w:bookmarkEnd w:id="59"/>
    <w:bookmarkStart w:name="z29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ЦС Государственная база данных "Физические лица" – по документам, удостоверяющим личность заявителя и подтверждающим регистрацию по постоянному месту жительства;</w:t>
      </w:r>
    </w:p>
    <w:bookmarkEnd w:id="60"/>
    <w:bookmarkStart w:name="z29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АЦС "ООП" – для установления периода осуществления уплаты обязательных профессиональных пенсионных взносов в единый накопительный пенсионный фонд;</w:t>
      </w:r>
    </w:p>
    <w:bookmarkEnd w:id="61"/>
    <w:bookmarkStart w:name="z29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Базу мобильных граждан (далее – БМГ) – для подтверждения сведений о регистрации телефонного номера абонентского устройства сотовой связи услугополучателя на портале.</w:t>
      </w:r>
    </w:p>
    <w:bookmarkEnd w:id="62"/>
    <w:bookmarkStart w:name="z29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из ЦС сведений, подтверждающих факт назначения, выплаты или подачи заявления на назначение пенсионных выплат по возрасту или пособия, процесс оказания проактивной услуги завершается и направляется информация с указанием причины в ЭБТ для уведомления работодателя и работника в личном кабинете.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предусматривается в редакции приказа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Посредством АИС "Е-макет" в автоматизированном режиме инициируется сообщение заявителю на номер его абонентского устройства сотовой связи о возможности получения пособия, принятия обязательств и условий, предусмотренных в бланке заявления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выбора банковского счета из предложенного списка БВУ, с которыми реализована интеграция с АИС "Е-макет". 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подтверждения согласия на получение проактивной услуги и принятия обязательств заявитель выбирает банковский счет из предложенного списка БВУ и отправляет ответное сообщение, набрав комбинацию цифр, предлагаемых АИС "Е-макет".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отсутствии ответа заявителя в течение трех календарных дней АИС "Е-макет" направляет заявителю: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посредством объектов информатизации БВУ PUSH уведомление о праве на пособие и предоставления согласия для осуществления пособия; 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через единый контакт центр по вопросам социально-трудовой сферы уведомление о праве на пособие и предоставления ответа на полученное sms-сообщение;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с указанием причины в ЭБТ для уведомления работодателя и работника в личном кабинете.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получении ответного сообщения с согласием на оказание проактивной услуги происходит автоматическая регистрация заявки в электронном журнале регистрации заявлений (заявок) граждан на назначение пособия в АИС "Е-макет".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Поступившие заявления о назначении пособия, в том числе электронные, регистрируются в день поступления в течение рабочего дня, а в случае поступления вне времени рабочего дня – в первый рабочий день после даты поступления заявления в электронном журнале регистрации и учета заявлений (заявок) граждан на назначение пособия,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Заявителю направляется уведомление о принятии заявки на назначение пособия на абонентское устройство сотовой связи.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Днем обращения за назначением пособия через Госкорпорацию считается день регистрации заявления, через проактивную услугу – в день регистрации заявки, отраженной в электронном журнале, при этом полноту, подлинность, достоверность, не искаженность и своевременность передаваемых данных обеспечивают администраторы ИС, передающих информацию.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В случае несоответствия условиям,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195-1 Кодекса, АИС "Е-Макет" направляет информацию в ЭБТ с указанием причины для уведомления работодателя и работника в личном кабинете.</w:t>
      </w:r>
    </w:p>
    <w:bookmarkEnd w:id="74"/>
    <w:bookmarkStart w:name="z82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назначения, осуществления, приостановления, возобновления и прекращения выплаты пособия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В АИС "Е-макет" автоматически формируется ЭМД и проект решения о назначении или отказе в назначении пособия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которые поступают в уполномоченный орган по назначению пособия.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Уполномоченный орган по назначению пособия рассматривает поступившие ЭМД и принимает решение о назначении (отказе в назначении) пособия - в течение четырех рабочих дней со дня поступления ЭМД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При выявлении оснований для отказа в назначении (возобновлении выплаты) пособия уполномоченный орган по назначению пособия направляет заявителю уведомление о предварительном решении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РК).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Возражения заявителя по предварительному решению принимается уполномоченным органом по назначению пособия в течение 2 (двух) рабочих дней со дня его получения.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уполномоченный орган по назначению пособия принимает решение о назначении пособия или формирует мотивированный отказ в назначении пособия. 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При принятии решения о назначении (отказе в назначении) пособия отделение Государственной корпорации вручает при личном обращении уведомление о назначении (отказе в назначении)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регистрацией его в журнале уведомлений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заявлении на назначение пособия указан номер мобильного телефона, зарегистрированного в базе мобильных граждан, уведомление о назначении (отказе в назначении) отправляется в автоматическом режиме посредством передачи sms-оповещения на мобильный телефон заявителя.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Sms-оповещения регистрируются в журнале sms-оповещений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Документом, подтверждающим статус получателя пособия, является удостоверение, которое выдается отделением Государственной корпорации под роспись заявителя при обращении,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Выдача удостоверения регистрируется в журнале регистрации удостоверений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обращения за удостоверением третьими лицами удостоверение выдается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Казахстан.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утери удостоверения по заявлению получателя отделение Государственной корпорации выдает дубликат удостоверения. В правом верхнем углу ставится отметка "Дубликат".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случае изменения размера пособия либо изменения места жительства отделением Государственной корпорации во вкладыше к удостоверению производится соответствующая запись о произведенных изменениях.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Решение об отказе в назначении пособия принимается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195-4 Кодекса.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заявителем причин отказа в оказании государственной услуги, заявитель обращается повторно для получения государственной услуги в порядке, установленном настоящими Правилами.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Изменение размера пособия в связи повышением, предусмотренным законодательством Республики Казахстан, изменением величины прожиточного минимума, производится на основании решений уполномоченного органа по назначению пособия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подготовленных отделением Государственной корпорации.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изменении фамилии, имени, отчества (при его наличии), услугополучателя в автоматическом режиме производятся изменения в ЦБД.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30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После утверждения электронного проекта решения АЦС "Е-Макет" автоматически осуществляет постановку решений уполномоченного органа по назначению пособий в ЦБД.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приказа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Государственная корпорация ежемесячно к 27 числу месяца, предшествующего месяцу выплаты, направляет в уполномоченный государственный орган заявку о потребности в бюджетных средствах на выплату пособия. 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Уполномоченный государственный орган согласно потребности бюджетных средств на выплату пособия осуществляет перечисление бюджетных средств в Государственную корпорацию в пределах сумм, предусмотренных индивидуальным планом финансирования по платежам на отчетный период.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Государственная корпорация, получив бюджетные средства, формирует в соответствии с графиком выплаты платежные поручения на выплату пособий, а также удержаний из пособий.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Выплата пособия производится Государственной корпорацией путем: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зачисления на банковские счета в уполномоченной организации по выдаче пенсий и пособий;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доставки на дом получателям через отделения акционерного общества "Казпочта".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изменения номера банковского счета, способа выплаты, местожительства получателя (опекуна, попечителя) в отделение Государственной корпорации или отделение уполномоченной организации по выдаче пенсий и пособий получателями (опекунами, попечителями) подается заявление об этих изменениях с документами, подтверждающими соответствующие изменения.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на изменение банковского счета и (или) способа выплаты и номер банковского счета передается уполномоченной организацией по выдаче пенсий и пособий в Государственную корпорацию, в том числе через электронные каналы связи, при наличии согласия получателя, удостоверенного ЭЦП уполномоченной организации по выдаче пенсий и пособий.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открытия отдельного банковского счета для зачисления пособия и (или) социальных выплат, выплачиваемых из государственного бюджета и (или) Государственного фонда социального страхования, на деньги, находящиеся на таком счете, не допускается обращение взыскания третьими лицами.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Доставка пособия на дом производится следующим категориям: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 с инвалидностью первой группы; 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имеющим медицинское заключение о том, что нуждаются в постороннем уходе и не могут посещать по состоянию здоровья организации, осуществляющие отдельные виды банковских операций;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проживающим в сельской местности, при отсутствии автоматизированных отделений (пунктов) почтовой связи.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Оплата банковских услуг, связанных с выплатой пособия, осуществляется за счет бюджетных средств. 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АЦС "Е-Макет" формирует решение о приостановлении выплаты пособия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первого числа месяца, следующего за месяцем поступления сведений, в том числе из цифровых систем,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195-5 Кодекса.</w:t>
      </w:r>
    </w:p>
    <w:bookmarkEnd w:id="108"/>
    <w:bookmarkStart w:name="z20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своевременного приостановления выплаты пособий, Комитет по правовой статистике и специальным учетам Генеральной прокуратуры Республики Казахстан ежемесячно предоставляет в Государственную корпорацию электронные списки без вести пропавших лиц, находящихся в розыске, согласно приложению 12-1 к настоящим Правилам.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с изменениями, внесенными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Отделение Государственной корпорации возобновляет выплату пособия по заявлению на основании документов и (или) сведений, полученных из ИС, подтверждающих истечение обстоятельств, вызвавших приостановление выплаты пособия, на основании решения уполномоченного органа по назначению пособия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0"/>
    <w:bookmarkStart w:name="z20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своевременного прекращения выплаты пособий, загранучреждения Республики Казахстан (далее - загранучреждения) предоставляют в Государственную корпорацию сведения о смерти гражданина Республики Казахстан, временно проживавшего за пределами Республики Казахстан по мере их поступления в загранучреждения согласно приложению 13-1 к настоящим Правилам.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с изменением, внесенным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АЦС "Е-Макет" формирует решение о прекращении пособия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первого числа месяца, следующего за месяцем поступления сведений, в том числе из цифровых систем,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195-5 Кодекса.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прекращении выплаты пособия по причине выявления факта предоставления заявителем недостоверных сведений, повлекших за собой необоснованное первичное назначение, производится процедура нового назначения в порядке, предусмотренном настоящими Правилами.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прекращении выплаты пособия по причине выявления факта предоставления заявителем недостоверных сведений, повлекших необоснованное назначение, уполномоченный орган по назначению пособия обращается в правоохранительные органы для установления фактов наличия или отсутствия состава преступления со стороны получателя в незаконном получении выплат.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вступлении в силу судебного решения о предоставлении фиктивных документов, выплата пособия прекращается с момента первоначального назначения.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40 с изменением, внесенным приказом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Работниками отделения Государственной корпорации ежедневно в ЦБД производятся записи о фактах смерти, выезда, действия по приостановлению, прекращению, возобновлению выплаты, а также корректировки сумм потребности в сторону уменьшения в связи со смертью, выездом получателей, приостановлением выплаты.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Дело получателя пособия (при его наличии), выехавшего в другие регионы Республики Казахстан, высылается по электронному запросу других отделений Государственной корпорации.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Отделение Государственной корпорации по новому месту жительства получателя в течение двух рабочих дней со дня подачи заявления направляет электронный запрос в отделение Государственной корпорации по прежнему месту жительства получателя.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Отделение Государственной корпорации по прежнему месту жительства получателя в течение двух рабочих дней со дня поступления запроса формирует электронную справку-аттестат, удостоверенную ЭЦП отделения Государственной корпорации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направляет в отделение Государственной корпорации по новому месту жительства получателя через филиал.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Выплата пособий выезжающим за пределы Республики Казахстан на постоянное место жительство производится по месяц снятия с регистрации в органах внутренних дел.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Лицу, имеющему право на получение пособия, находящемуся в учреждениях уголовно-исполнительной системы, пособие назначается на основании заявления и документов, предусмотренных пунктами 6 и 7 настоящих Правил, представляемых администрацией учреждения в отделение Государственной корпорации по месту нахождения учреждения уголовно-исполнительной системы.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Если лицо на момент помещения в учреждение уголовно-исполнительной системы является получателем пособия, Государственная корпорация по месту нахождения учреждения уголовно-исполнительной системы на основании заявления указанного лица, представленного администрацией учреждения уголовно-исполнительной системы, осуществляет выплату в соответствии с настоящими правилами.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Отделение Государственной корпорации по месту нахождения учреждения уголовно-исполнительной системы после получения пенсионного дела получателя пособия, ставит его на учет с указанием реквизитов контрольного счета наличности учреждения уголовно-исполнительной системы для перечисления пособий.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Возврат излишне зачисленных (выплаченных) сумм пособия осуществляется: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заявлению получателя;</w:t>
      </w:r>
    </w:p>
    <w:bookmarkEnd w:id="125"/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письма отделения Государственной корпорации;</w:t>
      </w:r>
    </w:p>
    <w:bookmarkEnd w:id="126"/>
    <w:bookmarkStart w:name="z1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суда.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В случаях ошибочного перечисления сумм пособия Государственная корпорация направляет в уполномоченную организацию по выдаче пенсий и пособий информацию об отзыве платежного поручения или приостановлении исполнения письменного запроса, по форме и способом, установленным договором между Государственной корпорацией и уполномоченной организацией по выдаче пенсий и пособий.</w:t>
      </w:r>
    </w:p>
    <w:bookmarkEnd w:id="128"/>
    <w:bookmarkStart w:name="z1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информации об ошибочном перечислении либо отзыве или приостановлении исполнения письменного запроса, уполномоченная организация по выдаче пенсий и пособий осуществляет возврат денег в Государственную корпорацию либо приостанавливает исполнение письменного запроса.</w:t>
      </w:r>
    </w:p>
    <w:bookmarkEnd w:id="129"/>
    <w:bookmarkStart w:name="z13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Для списания сумм пособия, излишне перечисленных (выплаченных) получателям по причинам, не зависящим от них, отделение Государственной корпорации обращается с исковым заявлением в судебные органы в порядке, установленном действующим гражданско-процессуальным законодательством Республики Казахстан, для вынесения судебного акта о невозможности возврата сумм в связи с неизвестностью местонахождения должника, невозможностью установления личности должника (ответчика) или отсутствием наследников.</w:t>
      </w:r>
    </w:p>
    <w:bookmarkEnd w:id="130"/>
    <w:bookmarkStart w:name="z13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Списание излишне перечисленных (выплаченных) сумм Государственной корпорации производится по акту списания на основании:</w:t>
      </w:r>
    </w:p>
    <w:bookmarkEnd w:id="131"/>
    <w:bookmarkStart w:name="z13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вступивших в силу судебных актов;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 судебных исполнителей по взысканию в пользу физических и юридических лиц о прекращении исполнительного производства в связи со смертью должника и отсутствием правопреемника.</w:t>
      </w:r>
    </w:p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ЦС обеспечивает комплекс мероприятий, направленных на обеспечение бесперебойного функционирования и актуализации ЦС в соответствии с их назначением.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уполномоченного государственного органа обеспечивает полноту, достоверность, актуальность и своевременность передаваемых данных.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Информационное взаимодействие осуществляется через Единую транспортную среду государственных органов Республики Казахстан с применением ЭЦП. Защита информации при информационном обмене обеспечивается как за счет использования единой защищенной транспортной среды государственных органов, так и за счет мероприятий технического и организационного характера.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с изменениями, внесенными приказом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Уполномоченный орган по назначению пособия обеспечивает внесение данных в автоматизированном режиме о стадии оказания государственной услуги в ЦС мониторинга оказания государственных услуг.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51 - в редакции приказа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обжалования решений, действий (бездействия) услугодателя и (или) его должностных лиц в процессе оказания государственной услуги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Услугополучатель вправе обжаловать решение, действие (бездействие) услугодателя, должностного лица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Жалоба подается услугодателю, должностному лицу, чьи решение, действие (бездействие) обжалуются.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Услугодатель, должностное лицо, чьи решение, действие (бездействие) обжалуются, не позднее трех рабочих дней со дня поступления жалобы направляют ее и административное дело в вышестоящий административный орган (далее – орган, рассматривающий жалобу).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Если в течении трех рабочих дней услугодатель, должностное лицо, чьи решение, действие (бездействие) обжалуются, примет решение, совершит действие, полностью удовлетворяющие требованиям, указанным в жалобе, жалоба в соответствующий орган, рассматривающий жалобу, не направляется.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При несогласии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и социально ответственных услугах".</w:t>
      </w:r>
    </w:p>
    <w:bookmarkEnd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56 - в редакции приказа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00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Жалоба услугополучателя, поступившая услугодателю, непосредственно оказывающему государственные услуги, подлежит рассмотрению в течение пяти рабочих дней со дня ее регистрации.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Если иное не предусмотрено законами Республики Казахстан,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54" w:id="146"/>
      <w:r>
        <w:rPr>
          <w:rFonts w:ascii="Times New Roman"/>
          <w:b w:val="false"/>
          <w:i w:val="false"/>
          <w:color w:val="000000"/>
          <w:sz w:val="28"/>
        </w:rPr>
        <w:t>
      Заявление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района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Республика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Департамент Комитета регулирования и контроля в сфере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области (городу)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гражданина (ки)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рождения: "____" ________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номер: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документа, удостоверяющего личность: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Серия документа: ____ номер документа: ________ кем выдан: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выдачи: "____" _____________ ______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постоянного местожительства: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Область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 (район) __________________________ село: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улица (микрорайон) ______________ дом _____ квартира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Банковские реквизиты: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банка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Банковский счет №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Тип счета: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назначить (возобновить) мне специальное профессиональное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государственное пособие, пенсионную выплату, сформированную за счет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обязательных профессиональных пенсионных взносов, обязательных пенсионных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взносов из Единого накопительного пенсионного фонда (ненужное вычеркнуть).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Ранее специальное профессиональное государственное пособие, пенсионные выплаты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возрасту мне назначались/не назначались, в том числе за пределами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(ненужное вычеркнуть).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Даю согласие сообщать обо всех изменениях, влияющих на право получения пособия,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 также об изменении местожительства (в том числе выезд за пределы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Казахстан) анкетных данных, банковских реквизитов в отделение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корпорации.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Перечень документов, приложенных к заявлению: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в документе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55" w:id="147"/>
      <w:r>
        <w:rPr>
          <w:rFonts w:ascii="Times New Roman"/>
          <w:b w:val="false"/>
          <w:i w:val="false"/>
          <w:color w:val="000000"/>
          <w:sz w:val="28"/>
        </w:rPr>
        <w:t>
      Даю согласие на сбор и обработку, хранение и использование, любым допускаемым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законодательством Республики Казахстан способом, моих персональных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назначении, возобновлении выплаты, а также при выполнении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корпорацией своих обязательств в соответствии с законодательством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и (или) международными договорами, ратифицированными Республикой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Казахстан, с правом передавать мои персональные данные, в том числе осуществлять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трансграничную передачу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персональных данных и их защите".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Даю согласие на получение сведений о себе как о владельце банковского счета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номерах банковских счетов в банках второго уровня, организациях, имеющих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лицензии уполномоченного органа по регулированию и надзору финансового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финансовых организаций на соответствующие виды банковских операций,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территориальные подразделения акционерного общества "Казпочта".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Даю согласие на уведомление о принятии решения о назначении (отказе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назначении) специального профессионального государственного пособия,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путем отправления на мобильный телефон sms-оповещения.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Контактные данные заявителя: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домашний _______ мобильный____ Е-маil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заявления: "____" __________ 20 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заявителя/ЭЦП/sms-сообщения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подписания заявления: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"____"__________.________года____часов ____ минут ____ секунд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-------------------------------------------------------------------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(линия отреза)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Заявление гражданина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зарегистрировано за № ___ дата принятия документов "___" _____ 20 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роспись принявшего документы)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назначения, осуществления,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приостановления, возобновления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прекращения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специального 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ff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"Назначение специального профессионального государственного пособия"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специального профессионального государственного пособия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Комитета регулирования и контроля в сфере социальной защиты Министерства труда и социальной защиты населения Республики Казахстан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некоммерческое акционерное общество "Государственная корпорация "Правительство для граждан" (далее – Государственная корпорация),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абонентское устройство сотовой связи.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Срок оказания государственной услуги – 7 (семь)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максимально допустимое время ожидания для сдачи пакета документов в Государственной корпорации – 15 минут;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максимально допустимое время обслуживания в Государственной корпорации – 30 минут.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и (или) частично бумажная, проактивная.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Результат оказания государственной услуги: уведомление о назначении (об отказе в назначении) пособия по форме согласно приложению 6 к настоящим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 и (или) бумажная.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портале информация о назначении пособия направляется в "личный кабинет" услугополучателя в форме электронного документа, удостоверенного электронной цифровой подписью (далее – ЭЦП) уполномоченного лица услугодателя.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выдается при предъявлении документа, удостоверяющего личность при личном посещении услугополучателя (или его представителя по нотариально заверенной доверенности) на основании расписки о приеме соответствующих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корпорация информирует услугополучателя о принятом решении посредством передачи sms-оповещения на мобильный телефон услугополучателя.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 физическим лицам (далее – услугополучатель)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 включительно, в соответствии с графиком работы услугодателя, Государственной корпорации и объектов информации с 9.00 часов до 18.30 часов с перерывом на обед с 13.00 часов до 14.30 часов, кроме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услуга оказывается в порядке очереди, без предварительной записи и ускоренного обслуживания. 2) Государственной корпорации – с понедельника по пятницу включительно, в соответствии с графиком работы с 9.00 до 18.00 часов без перерыва, дежурные отделы обслуживания населения Государственной корпорации с понедельника по пятницу включительно, в соответствии с графиком работы с 9.00 до 20.00 часов и в субботу с 9.00 до 13.00 часов кроме праздничных и выходных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осуществляется в порядке "электронной очереди", без ускоренного обслуживания, возможно бронирование электронной очереди посредством веб-портала.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интернет-ресурсах: 1) Министерство – https://www.gov.kz/memleket/entities/enbek, раздел "Государственные услуги";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Государственной корпорации – https://www.gov4c.kz.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(или его представитель по нотариально заверенной доверенности) при обращении для оказания государственной услуги предоставляет заявление по форме согласно приложению 1 к настоящим Правилам и документ, удостоверяющий личность (требуется для идентификации личности);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документов не требуется при возможности получения их из государственных информационных систем, в том числе из сервиса цифровых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 документе, удостоверяющем личность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подпунктами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-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1 статьи 6 Закона Республики Казахстан "О документах, удостоверяющих личность", получает из соответствующей государственной информационной системы через шлюз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подаче услугополучателем всех требуемых документов услугополучателю выдается расписка о приеме соответствующих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Услугодатели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веб-портале "электронного правительства"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веб-портала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отказывает в оказании государственных услуг по следующим основаниям: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заявителя и (или) представленных материалов, данных и сведений, необходимых для оказания государственной услуги, требованиям, установленным законодательством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порядке, установленном настоящим перечнем основных требований к оказанию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несоответствие условиям, предусмотренным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195-1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настоящего Кодекса.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Услугополучателям, имеющим в установленном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назначении пособия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1414,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 цифровых документов доступен для пользователей, авторизованных в мобильном приложении "eGov mobile", с использованием ЭЦП или одноразового пароля.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 цифровых документов доступен для субъектов, авторизованных в мобильном приложении и информационных системах пользователей.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пользователей, далее в разделе "Цифровые документы" просматривает необходимый документ для дальнейшего использования.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1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 об отказе в приеме заявления на специальное профессиональное государственное пособие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3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62" w:id="149"/>
      <w:r>
        <w:rPr>
          <w:rFonts w:ascii="Times New Roman"/>
          <w:b w:val="false"/>
          <w:i w:val="false"/>
          <w:color w:val="000000"/>
          <w:sz w:val="28"/>
        </w:rPr>
        <w:t>
      от "___" _________ 20 ____ года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Гражданин(ка)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 "____" ________________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обращения "___" _________________________ 20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Причина (указать причину):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подтвержден факт назначения, осуществления выплаты или подачи заявления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назначение специального профессионального государственного пособия,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пенсионных выплат по возрасту (указать наименование выплаты),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несоответствие сведений по документу, удостоверяющему личность;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отсутствие права на назначение специального профессионального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государственного пособия;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отсутствие согласия заявителя на сбор и обработку персональных данных.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должность ответственного лица)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5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Электронный журнал регистрации заявлений (заявок) граждан о назначении специального профессионального государственного пособия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4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заявления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обращения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отделения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 дела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 заявителя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(при его наличии) заявителя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выплаты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решения/отказа в назначении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пособия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назначения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назначения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труда и социальной защиты населения РК от 02.07.2026 </w:t>
      </w:r>
      <w:r>
        <w:rPr>
          <w:rFonts w:ascii="Times New Roman"/>
          <w:b w:val="false"/>
          <w:i w:val="false"/>
          <w:color w:val="ff0000"/>
          <w:sz w:val="28"/>
        </w:rPr>
        <w:t>№ 287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68" w:id="151"/>
      <w:r>
        <w:rPr>
          <w:rFonts w:ascii="Times New Roman"/>
          <w:b w:val="false"/>
          <w:i w:val="false"/>
          <w:color w:val="000000"/>
          <w:sz w:val="28"/>
        </w:rPr>
        <w:t>
      Код района ______________________ Область (город) __________________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Решение № ____ от "___" ________ 20 ___ года Департамента Комитета регулирования и контроля в сфере социальной защиты населения по________________________________________________ области (городу)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№ дела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О назначении (отказе в назначении) специального профессионального государственного пособия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Гражданин(ка)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Пол ______________ Дата рождения "___" ______________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обращения "___" ________________ 20 ____ года №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Подтверждена уплата обязательных профессиональных пенсионных взносов _____ лет _____ месяцев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Назначить пособие в соответствии с пунктом _____ статьи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Социального Кодекса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Размер месячного пособия в сумме ___________________________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"_____" _____________ 20 ____ года по "_____" __________ 20 ___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Отказать в назначении пособия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(основания)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департамента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управления (отдела)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1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№ ____о назначении (отказе в назначении) специального профессионального государственного пособия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Министра труда и социальной защиты населения РК от 02.07.2026 </w:t>
      </w:r>
      <w:r>
        <w:rPr>
          <w:rFonts w:ascii="Times New Roman"/>
          <w:b w:val="false"/>
          <w:i w:val="false"/>
          <w:color w:val="ff0000"/>
          <w:sz w:val="28"/>
        </w:rPr>
        <w:t>№ 287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72" w:id="153"/>
      <w:r>
        <w:rPr>
          <w:rFonts w:ascii="Times New Roman"/>
          <w:b w:val="false"/>
          <w:i w:val="false"/>
          <w:color w:val="000000"/>
          <w:sz w:val="28"/>
        </w:rPr>
        <w:t>
      от "___" _____________20__ года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Гражданин(ка)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рождения "____" ___________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Решением уполномоченного органа по назначению пособия № от "__" __ 20__ года Вам назначено (отказано в назначении) специальное профессиональное государственное пособие в размере____ теңге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"___" ________20____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Отказано в назначении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(основание (указать причины))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 дате выплаты будет сообщено дополнительно sms-уведомлением.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удостоверено ЭЦП ответственного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 и фамилия, имя, отчество (при его наличии) ответственного лица)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5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уведомлений на назначение (отказ в назначении) специального</w:t>
      </w:r>
      <w:r>
        <w:br/>
      </w:r>
      <w:r>
        <w:rPr>
          <w:rFonts w:ascii="Times New Roman"/>
          <w:b/>
          <w:i w:val="false"/>
          <w:color w:val="000000"/>
        </w:rPr>
        <w:t>профессионального государственного пособия по _________________</w:t>
      </w:r>
      <w:r>
        <w:br/>
      </w:r>
      <w:r>
        <w:rPr>
          <w:rFonts w:ascii="Times New Roman"/>
          <w:b/>
          <w:i w:val="false"/>
          <w:color w:val="000000"/>
        </w:rPr>
        <w:t>отделению Государственной корпорации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7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имя, отчество (при его наличии)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выплаты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вручения уведомления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8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sms-оповещений о назначении (отказе в назначении)</w:t>
      </w:r>
      <w:r>
        <w:br/>
      </w:r>
      <w:r>
        <w:rPr>
          <w:rFonts w:ascii="Times New Roman"/>
          <w:b/>
          <w:i w:val="false"/>
          <w:color w:val="000000"/>
        </w:rPr>
        <w:t>специального профессионального государственного пособия</w:t>
      </w:r>
      <w:r>
        <w:br/>
      </w:r>
      <w:r>
        <w:rPr>
          <w:rFonts w:ascii="Times New Roman"/>
          <w:b/>
          <w:i w:val="false"/>
          <w:color w:val="000000"/>
        </w:rPr>
        <w:t>по _________________ отделению Государственной корпорации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8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имя, отчество (при его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выплаты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передачи sms-оповещения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телефона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приостановления, возобновления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прекращения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специального 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9 - в редакции приказа Министра труда и социальной защиты населения РК от 02.07.2026 </w:t>
      </w:r>
      <w:r>
        <w:rPr>
          <w:rFonts w:ascii="Times New Roman"/>
          <w:b w:val="false"/>
          <w:i w:val="false"/>
          <w:color w:val="ff0000"/>
          <w:sz w:val="28"/>
        </w:rPr>
        <w:t>№ 287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2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Жасына байланысты зейнетақы/жәрдемақы алушының куәлігі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получателя пенсионных выплат по возрасту/пособий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3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Куәлiк № __________________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Удостоверение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(тегi - фамилия)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(аты - имя)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(әкесiнiң аты (ол болған жағдайда) -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____________ жылы/года.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(туған жылы - дата рождения)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сурет – фото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Мөрдің орыны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Бөлiмше бастығы 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отделения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Берiлген уақыты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___20__ жылы/года.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9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Қазақстан Республикасы Әлеуметтік кодексінің (немесе) ______________________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 Заңының _____________ бабына сәйкес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 теңге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 мөлшерiнде ______________ жылдан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бастап _____________________ дейiн__________________________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(төлемнiң түрi) тағайындалды.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Еңбек өтілі 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Орташа айлық табысы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 теңге ____ жылдан бастап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 жылға ____ дейiн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Мүгедектiк тобы және ceбeбi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Отбасының еңбекке жарамсыз мүшелерi саны 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_____________________ теңге мөлшерiнде _____ 20 _ жылдан.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 мемлекеттiк базалық зейнетақы төлемi тағайындалды.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 соответствии со статьей ________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кодекса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(или) Закона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назначена (о) 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(вид выплаты)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размере _______________________ теңге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"___" _________ _______года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"___" _________ _______года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Стаж работы 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Среднемесячный доход _________ теңге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период с "___" _________ _______года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"___" _________ _______года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Группа и причина инвалидности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Количество нетрудоспособных членов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семьи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Назначена государственная базовая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пенсионная выплата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"___" 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___ года в размере ___________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_____ Куәлiкке қосымша бет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Есепке қою және шығару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 аудандық (қалалық) орталық бөлiмшесi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 есепке қойылды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 жылдан бастап__________теңге мөлшерiнде зейнетақы (жәрдемақы) төленсiн.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Бөлiмше бастығы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Мөрдің орыны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Вкладыш к удостоверению № ____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Выплата пенсии (пособия) производится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"___" _____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размере ________________ теңге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отделения 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Снят с учета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рай(гор) отделение Государственной корпорации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Выплата пенсии (пособия) в размере ________________ теңге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произведена по "___" ________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отделения 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Зейнетақы (жәрдемақы) төлеу мерзiмi ұзартылды немесе оның мөлшерi өзгертiлдi ____ жылдан бастап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 жылға ____ дейiн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 теңге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мөлшерiнде зейнетақы (жәрдемақы) тағайындалды. 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(зейнетақы түрi, өтілі, табысы, мүгедектiк тобы, ______________________________ асырауындағы адамдар саны және басқалар) өзгеруiне байланысты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 есепке алынды.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Бөлiмше бастығы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Мөрдің орыны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пенсии(пособия) продлена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изменен размер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"___" _________ _______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"___" _________ _______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Пенсия (пособие) установлена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размере__________________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теңге в связи с изменением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(вида пенсии, стажа,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дохода, группы инвалидности,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числа иждивенцев и т.д.)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 на учет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отделения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3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удостоверений</w:t>
      </w:r>
    </w:p>
    <w:bookmarkEnd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10 вносились изменения на казахском языке, текст на русском языке не меняется,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удостоверения личности, паспорта, кем выдан, дата выдачи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получения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4" w:id="165"/>
      <w:r>
        <w:rPr>
          <w:rFonts w:ascii="Times New Roman"/>
          <w:b w:val="false"/>
          <w:i w:val="false"/>
          <w:color w:val="000000"/>
          <w:sz w:val="28"/>
        </w:rPr>
        <w:t>
      Скрепление печатью: количество листов в журнале ___________________ (прописью)</w:t>
      </w:r>
    </w:p>
    <w:bookmarkEnd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штампа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отделения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Специалист отделения Государственной корпорации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11 - в редакции приказа Министра труда и социальной защиты населения РК от 02.07.2026 </w:t>
      </w:r>
      <w:r>
        <w:rPr>
          <w:rFonts w:ascii="Times New Roman"/>
          <w:b w:val="false"/>
          <w:i w:val="false"/>
          <w:color w:val="ff0000"/>
          <w:sz w:val="28"/>
        </w:rPr>
        <w:t>№ 287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8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района ______________________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(город)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№ ____ от "_____" _______ 20 ____ года</w:t>
      </w:r>
    </w:p>
    <w:bookmarkStart w:name="z674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Департамент Комитета регулирования и контроля в сфере социальной</w:t>
      </w:r>
      <w:r>
        <w:br/>
      </w:r>
      <w:r>
        <w:rPr>
          <w:rFonts w:ascii="Times New Roman"/>
          <w:b/>
          <w:i w:val="false"/>
          <w:color w:val="000000"/>
        </w:rPr>
        <w:t>защиты населения по _________________________________________области (городу)</w:t>
      </w:r>
    </w:p>
    <w:bookmarkEnd w:id="167"/>
    <w:p>
      <w:pPr>
        <w:spacing w:after="0"/>
        <w:ind w:left="0"/>
        <w:jc w:val="both"/>
      </w:pPr>
      <w:bookmarkStart w:name="z675" w:id="168"/>
      <w:r>
        <w:rPr>
          <w:rFonts w:ascii="Times New Roman"/>
          <w:b w:val="false"/>
          <w:i w:val="false"/>
          <w:color w:val="000000"/>
          <w:sz w:val="28"/>
        </w:rPr>
        <w:t>
      № дела __________</w:t>
      </w:r>
    </w:p>
    <w:bookmarkEnd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О повышении размера специального профессионального государственного пособия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Гражданин(ки)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Пол ______________________ Дата рождения "__" _______________ 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Размер пособия до "___" ___________ 20___ года ___________________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Повысить размер пособия в соответствии с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(наименование, номер и дата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Размер пособия с "_____" ___________________ 20 ______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теңге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департамента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управления (отдела)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Проект решения подготовлен: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Директор филиала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Государственной корпорации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областного филиала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Государственной корпорации______________________________________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отделения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Государственной корпорации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отделения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Государственной корпорации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с изменением, внесенным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90" w:id="169"/>
      <w:r>
        <w:rPr>
          <w:rFonts w:ascii="Times New Roman"/>
          <w:b w:val="false"/>
          <w:i w:val="false"/>
          <w:color w:val="000000"/>
          <w:sz w:val="28"/>
        </w:rPr>
        <w:t>
      Код района ___________________________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Область (городу)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№ ____ от "_____" _______ 20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Департамента Комитета регулирования и контроля в сфере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области (городу)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дела ______________</w:t>
      </w:r>
    </w:p>
    <w:bookmarkStart w:name="z191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приостановлении выплаты специального профессионального государственного пособия</w:t>
      </w:r>
    </w:p>
    <w:bookmarkEnd w:id="170"/>
    <w:p>
      <w:pPr>
        <w:spacing w:after="0"/>
        <w:ind w:left="0"/>
        <w:jc w:val="both"/>
      </w:pPr>
      <w:bookmarkStart w:name="z192" w:id="171"/>
      <w:r>
        <w:rPr>
          <w:rFonts w:ascii="Times New Roman"/>
          <w:b w:val="false"/>
          <w:i w:val="false"/>
          <w:color w:val="000000"/>
          <w:sz w:val="28"/>
        </w:rPr>
        <w:t>
      Гражданин (ка) __________________________________________________</w:t>
      </w:r>
    </w:p>
    <w:bookmarkEnd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 ___ Дата рождения "___" ________ 19 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Приостановить выплату с "___"__________20___года.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причину)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департамента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управления (отдела)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Специалист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0" w:id="1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без вести пропавших лиц, находящихся в розыске за _____ месяц 202___ года</w:t>
      </w:r>
    </w:p>
    <w:bookmarkEnd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12-1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жительства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объявления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розыск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bookmarkStart w:name="z211" w:id="173"/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Учреждения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Комитета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Ответственный исполнитель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13 - в редакции приказа Министра труда и социальной защиты населения РК от 02.07.2026 </w:t>
      </w:r>
      <w:r>
        <w:rPr>
          <w:rFonts w:ascii="Times New Roman"/>
          <w:b w:val="false"/>
          <w:i w:val="false"/>
          <w:color w:val="ff0000"/>
          <w:sz w:val="28"/>
        </w:rPr>
        <w:t>№ 287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9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района ______________________</w:t>
      </w:r>
    </w:p>
    <w:bookmarkEnd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(город)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№ ____ от "___" ________ 20 ___ года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Департамента Комитета регулирования и контроля в сфере социальной защиты населения по___________________________________________________ области (городу)</w:t>
      </w:r>
    </w:p>
    <w:p>
      <w:pPr>
        <w:spacing w:after="0"/>
        <w:ind w:left="0"/>
        <w:jc w:val="both"/>
      </w:pPr>
      <w:bookmarkStart w:name="z680" w:id="175"/>
      <w:r>
        <w:rPr>
          <w:rFonts w:ascii="Times New Roman"/>
          <w:b w:val="false"/>
          <w:i w:val="false"/>
          <w:color w:val="000000"/>
          <w:sz w:val="28"/>
        </w:rPr>
        <w:t>
      № дела _________________________________________________</w:t>
      </w:r>
    </w:p>
    <w:bookmarkEnd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О возобновлении выплаты специального профессионального государственного пособия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Гражданин(ка)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Пол ______________ Дата рождения "___" __________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обращения "___" ___________ 20 ____ года №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Подтверждена уплата обязательных профессиональных пенсионных взносов _____ лет _____ месяцев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Назначить пособие в соответствии с пунктом _____ статьи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Социального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Размер месячного пособия в сумме _____________________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 теңге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"_____" __________ 20 ____ года по "_____" ________ 20 ___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Отказать в назначении пособия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(основания)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департамента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управления (отдела)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Проект решения подготовлен: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Директор филиала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областного филиала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отделения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Специалист отделения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4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(наименование загранучреждения)</w:t>
      </w:r>
      <w:r>
        <w:br/>
      </w:r>
      <w:r>
        <w:rPr>
          <w:rFonts w:ascii="Times New Roman"/>
          <w:b/>
          <w:i w:val="false"/>
          <w:color w:val="000000"/>
        </w:rPr>
        <w:t>Список умерших граждан Республики Казахстан, ставших на консульский учет,</w:t>
      </w:r>
      <w:r>
        <w:br/>
      </w:r>
      <w:r>
        <w:rPr>
          <w:rFonts w:ascii="Times New Roman"/>
          <w:b/>
          <w:i w:val="false"/>
          <w:color w:val="000000"/>
        </w:rPr>
        <w:t>временно проживавших за пределами Республики Казахстан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13-1 в соответствии с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смерти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проживания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bookmarkStart w:name="z215" w:id="177"/>
      <w:r>
        <w:rPr>
          <w:rFonts w:ascii="Times New Roman"/>
          <w:b w:val="false"/>
          <w:i w:val="false"/>
          <w:color w:val="000000"/>
          <w:sz w:val="28"/>
        </w:rPr>
        <w:t>
      Руководитель загранучреждения</w:t>
      </w:r>
    </w:p>
    <w:bookmarkEnd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 (загранучреждения)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наличии, телефон)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 с изменением, внесенным приказом Министра труда и социальной защиты населения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99" w:id="178"/>
      <w:r>
        <w:rPr>
          <w:rFonts w:ascii="Times New Roman"/>
          <w:b w:val="false"/>
          <w:i w:val="false"/>
          <w:color w:val="000000"/>
          <w:sz w:val="28"/>
        </w:rPr>
        <w:t>
      Код района _____________</w:t>
      </w:r>
    </w:p>
    <w:bookmarkEnd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Область (город)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№ ____ от "___" _______ 20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Департамента Комитета Комитета регулирования и контроля в сфере социальной защиты населения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области (городу)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дела ______________</w:t>
      </w:r>
    </w:p>
    <w:bookmarkStart w:name="z200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прекращении специального профессионального государственного пособия</w:t>
      </w:r>
    </w:p>
    <w:bookmarkEnd w:id="179"/>
    <w:p>
      <w:pPr>
        <w:spacing w:after="0"/>
        <w:ind w:left="0"/>
        <w:jc w:val="both"/>
      </w:pPr>
      <w:bookmarkStart w:name="z201" w:id="180"/>
      <w:r>
        <w:rPr>
          <w:rFonts w:ascii="Times New Roman"/>
          <w:b w:val="false"/>
          <w:i w:val="false"/>
          <w:color w:val="000000"/>
          <w:sz w:val="28"/>
        </w:rPr>
        <w:t>
      Гражданин______________________________________________________</w:t>
      </w:r>
    </w:p>
    <w:bookmarkEnd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 ___ Дата рождения "___" ________ 19 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Прекратить выплату с "___" __________20___года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причину)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департамента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управления (отдела)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Специалист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осуществления, приостановления,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возобновления и 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специального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пособия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4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Справка-аттестат № ______</w:t>
      </w:r>
    </w:p>
    <w:bookmarkEnd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15 - в редакции приказа Министра труда и социальной защиты населения РК от 22.05.2026 </w:t>
      </w:r>
      <w:r>
        <w:rPr>
          <w:rFonts w:ascii="Times New Roman"/>
          <w:b w:val="false"/>
          <w:i w:val="false"/>
          <w:color w:val="ff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bookmarkStart w:name="z205" w:id="182"/>
      <w:r>
        <w:rPr>
          <w:rFonts w:ascii="Times New Roman"/>
          <w:b w:val="false"/>
          <w:i w:val="false"/>
          <w:color w:val="000000"/>
          <w:sz w:val="28"/>
        </w:rPr>
        <w:t>
      от "___" _________ 20 ____ года</w:t>
      </w:r>
    </w:p>
    <w:bookmarkEnd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Гражданин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специальное профессиональное государственное пособие получал (а)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_________ отделении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Специальное профессиональное государственное пособие выплачено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"___" ___ 20__ года в размере _____________________ тенге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другие виды выплаты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Указать виды выплат, по которым направляются только ЭМД в АЦС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"Е-макет":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выплаты прекращены и сняты с учета отделения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штампа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отделения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специалист отделения Государственной корпорации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