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3ec0" w14:textId="7333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20 декабря 2023 года № 912 и Министра просвещения Республики Казахстан от 21 декабря 2023 года № 385. Зарегистрирован в Министерстве юстиции Республики Казахстан 25 декабря 2023 года № 33798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совместном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 (зарегистрирован Реестре государственной регистрации нормативных правовых актов за № 18239)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к оснащению организаций дошкольного и среднего образования системами видеонаблюдения,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организации дошкольного и среднего образования, подпадающие под категорию объектов, уязвимых в террористическом отношении, оборудуются системами видеонаблюдения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предоставить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 и Комитет административной полиции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