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967af" w14:textId="a2967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определения и назначения жилищной инспекцией временной управляющей компании для управления объектом кондоминиума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22 декабря 2023 года № 149. Зарегистрирован в Министерстве юстиции Республики Казахстан 25 декабря 2023 года № 33796.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промышленности и строительства РК от 12.09.2025 </w:t>
      </w:r>
      <w:r>
        <w:rPr>
          <w:rFonts w:ascii="Times New Roman"/>
          <w:b w:val="false"/>
          <w:i w:val="false"/>
          <w:color w:val="ff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10-28)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жилищных отношениях",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определения и назначения жилищной инспекцией временной управляющей компании для управления объектом кондоминиума.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промышленности и строительства РК от 12.09.2025 </w:t>
      </w:r>
      <w:r>
        <w:rPr>
          <w:rFonts w:ascii="Times New Roman"/>
          <w:b w:val="false"/>
          <w:i w:val="false"/>
          <w:color w:val="00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промышленности и строительства Республики Казахстан.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Шарлапаев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2023 года № 149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определения и назначения жилищной инспекцией временной управляющей компании для управления объектом кондоминиума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промышленности и строительства РК от 12.09.2025 </w:t>
      </w:r>
      <w:r>
        <w:rPr>
          <w:rFonts w:ascii="Times New Roman"/>
          <w:b w:val="false"/>
          <w:i w:val="false"/>
          <w:color w:val="ff0000"/>
          <w:sz w:val="28"/>
        </w:rPr>
        <w:t>№ 359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3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определения и назначения жилищной инспекцией временной управляющей компании для управления объектом кондоминиума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10-28)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10–2 Закона Республики Казахстан "О жилищных отношениях" (далее – Закон) и устанавливают порядок определения и назначения жилищной инспекцией временной управляющей компании для управления объектом кондоминиума.</w:t>
      </w:r>
    </w:p>
    <w:bookmarkEnd w:id="9"/>
    <w:bookmarkStart w:name="z13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0"/>
    <w:bookmarkStart w:name="z14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управляющая компания – физическое или юридическое лицо, оказывающее услуги по управлению объектом кондоминиума на основании заключенного договора;</w:t>
      </w:r>
    </w:p>
    <w:bookmarkEnd w:id="11"/>
    <w:bookmarkStart w:name="z14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объект кондоминиума – единый имущественный комплекс, состоящий из квартир, нежилых помещений, парковочных мест, кладовок, находящихся в индивидуальной (раздельной) собственности, и общего имущества, которое не может находиться в индивидуальной (раздельной) собственности и принадлежит собственникам квартир, нежилых помещений, парковочных мест, кладовок на праве общей долевой собственности, включая единый неделимый земельный участок под многоквартирным жилым домом и (или) придомовой земельный участок;</w:t>
      </w:r>
    </w:p>
    <w:bookmarkEnd w:id="12"/>
    <w:bookmarkStart w:name="z14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заявка – форма выражения согласия управляющей компании на управление объектом кондоминиума, в соответствии с требованиями и условиями, предусмотренными в Правилах, а также согласие управляющей компании на получение сведений о нем, подтверждающих соответствие квалификационным требованиям;</w:t>
      </w:r>
    </w:p>
    <w:bookmarkEnd w:id="13"/>
    <w:bookmarkStart w:name="z14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жилищная инспекция – структурное подразделение местного исполнительного органа, осуществляющая полномочия по определению и назначению временной управляющей компании.</w:t>
      </w:r>
    </w:p>
    <w:bookmarkEnd w:id="14"/>
    <w:bookmarkStart w:name="z144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и назначения жилищной инспекцией временной управляющей компании для управления объектом кондоминиума</w:t>
      </w:r>
    </w:p>
    <w:bookmarkEnd w:id="15"/>
    <w:bookmarkStart w:name="z14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недостижении соглашения между собственниками квартир, нежилых помещений о выборе формы управления объектом кондоминиума либо субъекта управления объектом кондоминиума в течение двух и более месяцев или по обращению собственников квартир, нежилых помещений на основании протокола собрания жилищная инспекция проводит конкурс по определению временной управляющей компании и по его результатам определяет и назначает временную управляющую компанию.</w:t>
      </w:r>
    </w:p>
    <w:bookmarkEnd w:id="16"/>
    <w:bookmarkStart w:name="z14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инспекция после подписания протокола собрания, предусматривающего недостижение соглашения между собственниками квартир, нежилых помещений о выборе формы управления объектом кондоминиума либо субъекта управления объектом кондоминиума в течении 5 (пяти) рабочих дней размещает на официальном интернет ресурсе местного исполнительного органа объявление о приеме документов на конкурс, который содержит следующие сведения:</w:t>
      </w:r>
    </w:p>
    <w:bookmarkEnd w:id="17"/>
    <w:bookmarkStart w:name="z14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адрес объекта кондоминиума, подлежащий управлению;</w:t>
      </w:r>
    </w:p>
    <w:bookmarkEnd w:id="18"/>
    <w:bookmarkStart w:name="z14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описание технических характеристик объекта кондоминиума;</w:t>
      </w:r>
    </w:p>
    <w:bookmarkEnd w:id="19"/>
    <w:bookmarkStart w:name="z14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перечень документов, предоставляемых для участия в конкурсе.</w:t>
      </w:r>
    </w:p>
    <w:bookmarkEnd w:id="20"/>
    <w:bookmarkStart w:name="z15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Потенциальные управляющие компании, изъявившие желание оказать услуги по управлению объектом кондоминиума в течение 10 (десяти) рабочих дней с момента объявления конкурса предоставляют в жилищную инспекцию следующие документы:</w:t>
      </w:r>
    </w:p>
    <w:bookmarkEnd w:id="21"/>
    <w:bookmarkStart w:name="z15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заявку на участие в управлении объектом кондоминиума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2"/>
    <w:bookmarkStart w:name="z15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документов, подтверждающих правоспособность (справка о государственной регистрации (перерегистрации) юридического лица или индивидуального предпринимателя, устав);</w:t>
      </w:r>
    </w:p>
    <w:bookmarkEnd w:id="23"/>
    <w:bookmarkStart w:name="z15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отсутствии (наличии) налоговой задолженности налогоплательщика, задолженности по обязательным пенсионным взносам и социальным отчислениям, полученным посредством цифровых систем. Справка, выданная не ранее одного месяца, предшествующего дате предоставления документов;</w:t>
      </w:r>
    </w:p>
    <w:bookmarkEnd w:id="24"/>
    <w:bookmarkStart w:name="z15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сведения о наличии в своем составе работников, имеющих документ о признании профессиональной квалификации на осуществление функций по управлению объектом кондоминиума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профессиональных квалификациях" и профессиональными стандартами в сфере управления объектом кондоминиума;</w:t>
      </w:r>
    </w:p>
    <w:bookmarkEnd w:id="25"/>
    <w:bookmarkStart w:name="z15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о наличии опыта работы в сфере управления объектом кондоминиума.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промышленности и строительства РК от 26.03.2026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12.07.2026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Документы, предусмотренные пунктом 5 настоящих Правил, предоставляются на государственном и русском языках в пронумерованном и прошнурованном виде, либо на электронную почту жилищной инспекции местного исполнительного органа.</w:t>
      </w:r>
    </w:p>
    <w:bookmarkEnd w:id="27"/>
    <w:bookmarkStart w:name="z15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Заявка управляющей компании автоматически отклоняется при подаче заявки после истечения окончательного срока приема заявок, предусмотренного пунктом 5 настоящих Правил.</w:t>
      </w:r>
    </w:p>
    <w:bookmarkEnd w:id="28"/>
    <w:bookmarkStart w:name="z15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Жилищная инспекция осуществляет выбор временной управляющей компании на основании не менее трех заявок, поступивших от потенциальных управляющих компаний.</w:t>
      </w:r>
    </w:p>
    <w:bookmarkEnd w:id="29"/>
    <w:bookmarkStart w:name="z15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Конкурсную комиссию утверждает местный исполнительный орган соответствующего населенного пункта, в состав которой включаются сотрудники жилищной инспекции.</w:t>
      </w:r>
    </w:p>
    <w:bookmarkEnd w:id="30"/>
    <w:bookmarkStart w:name="z16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Конкурсная комиссия рассматривает заявки, представленные потенциальным управляющими компаниями с прилагаемыми документами на соответствие требованиям настоящих Правил, в течение 5 (пяти) рабочих дней после окончания приема заявок.</w:t>
      </w:r>
    </w:p>
    <w:bookmarkEnd w:id="31"/>
    <w:bookmarkStart w:name="z16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результатам рассмотрения заявки с прилагаемыми документами конкурсная комиссия подводит итоги конкурса, которые публикуются на официальном интернет - ресурсе жилищной инспекции.</w:t>
      </w:r>
    </w:p>
    <w:bookmarkEnd w:id="32"/>
    <w:bookmarkStart w:name="z16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Победителем признается потенциальная временная управляющая компания, имеющая наибольший опыт работы в сфере управления объектом кондоминиума.</w:t>
      </w:r>
    </w:p>
    <w:bookmarkEnd w:id="33"/>
    <w:bookmarkStart w:name="z16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потенциальных управляющих компаний имеющих аналогичный опыт работы в сфере управления объектом кондоминиума, победителем признается потенциальная управляющая компания, заявка которой поступила ранее заявок других потенциальных управляющих компаний.</w:t>
      </w:r>
    </w:p>
    <w:bookmarkEnd w:id="34"/>
    <w:bookmarkStart w:name="z16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Всем участвовавшим в конкурсе потенциальным управляющим компаниям для ознакомления с результатами конкурса направляются уведомления на электронную почту и на абонентский номер сотовой связи в виде текстового сообщения, указанные в заявке на участия.</w:t>
      </w:r>
    </w:p>
    <w:bookmarkEnd w:id="35"/>
    <w:bookmarkStart w:name="z16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Назначение временной управляющей компании осуществляется не позднее 3 (трех) рабочих дней с момента ее определения и оформляется соответствующим решением жилищной инспекции в течение 3 (трех) рабочих дней с момента подведения итогов конкурса. Подписание договора между жилищной инспекцией и временной управляющей компанией, по форме Типового договора между жилищной инспекцией и временной управляющей компанией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осуществляется в течение 2 (двух) рабочих дней после ее назначения.</w:t>
      </w:r>
    </w:p>
    <w:bookmarkEnd w:id="36"/>
    <w:bookmarkStart w:name="z16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признании конкурса не состоявшимся, жилищная инспекция заключает договор по форме Типового договора между жилищной инспекцией и временной управляющей компанией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с управляющей компанией являющейся единственным участником конкурса, а при отсутствии участников в конкурсе с одной из управляющей компанией, предложенной инициативной группой в количестве не менее десяти процентов собственниками квартир, нежилых помещений.</w:t>
      </w:r>
    </w:p>
    <w:bookmarkEnd w:id="37"/>
    <w:bookmarkStart w:name="z16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признания конкурса несостоявшимся являются:</w:t>
      </w:r>
    </w:p>
    <w:bookmarkEnd w:id="38"/>
    <w:bookmarkStart w:name="z16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предоставленных заявок;</w:t>
      </w:r>
    </w:p>
    <w:bookmarkEnd w:id="39"/>
    <w:bookmarkStart w:name="z16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менее двух заявок;</w:t>
      </w:r>
    </w:p>
    <w:bookmarkEnd w:id="40"/>
    <w:bookmarkStart w:name="z17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уклонении победителя конкурса от заключения договора с жилищной инспекцией.</w:t>
      </w:r>
    </w:p>
    <w:bookmarkEnd w:id="41"/>
    <w:bookmarkStart w:name="z171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работы временной управляющей компании</w:t>
      </w:r>
    </w:p>
    <w:bookmarkEnd w:id="42"/>
    <w:bookmarkStart w:name="z17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Временная управляющая компания осуществляет функции субъекта управления объектом кондоминиума до момента выбора собственниками квартир, нежилых помещений формы управления объектом кондоминиума или выбора субъекта управления объектом кондоминиума.</w:t>
      </w:r>
    </w:p>
    <w:bookmarkEnd w:id="43"/>
    <w:bookmarkStart w:name="z17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назначении жилищной инспекцией временной управляющей компании услуги по управлению объектом кондоминиума осуществляются на основании договора заключаемого в соответствии с пунктом 12 настоящих Правил.</w:t>
      </w:r>
    </w:p>
    <w:bookmarkEnd w:id="44"/>
    <w:bookmarkStart w:name="z17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Временная управляющая компания открывает в течение пятнадцати календарных дней в банке второго уровня текущий и сберегательный счета для управления объектом кондоминиума.</w:t>
      </w:r>
    </w:p>
    <w:bookmarkEnd w:id="45"/>
    <w:bookmarkStart w:name="z17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Временная управляющая компания оказывает услуги по управлению объектом кондоминиума по минимальному размеру взносов на управление объектом кондоминиума в соответствии с Методикой расчета минимального размера взносов на управление объектом кондоминиума,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30 марта 2020 года № 166 (зарегистрирован в Реестре государственной регистрации нормативных правовых актов № 20284).</w:t>
      </w:r>
    </w:p>
    <w:bookmarkEnd w:id="46"/>
    <w:bookmarkStart w:name="z17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не определении собственниками квартир, нежилых помещений объекта кондоминиума с выбором формы управления, жилищная инспекция повторно проводит конкурс по выбору временной управляющей компании на управление объектом кондоминиума.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назначения жилищной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инспекцией 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управляющей компании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управления объектом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кондоминиума</w:t>
            </w:r>
          </w:p>
        </w:tc>
      </w:tr>
    </w:tbl>
    <w:bookmarkStart w:name="z6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участие в управлении объектом кондоминиума</w:t>
      </w:r>
    </w:p>
    <w:bookmarkEnd w:id="48"/>
    <w:p>
      <w:pPr>
        <w:spacing w:after="0"/>
        <w:ind w:left="0"/>
        <w:jc w:val="both"/>
      </w:pPr>
      <w:bookmarkStart w:name="z177" w:id="49"/>
      <w:r>
        <w:rPr>
          <w:rFonts w:ascii="Times New Roman"/>
          <w:b w:val="false"/>
          <w:i w:val="false"/>
          <w:color w:val="000000"/>
          <w:sz w:val="28"/>
        </w:rPr>
        <w:t>
      Кому ___________________________________________________________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кого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полное наименование управляющей компании)</w:t>
      </w:r>
    </w:p>
    <w:p>
      <w:pPr>
        <w:spacing w:after="0"/>
        <w:ind w:left="0"/>
        <w:jc w:val="both"/>
      </w:pPr>
      <w:bookmarkStart w:name="z178" w:id="50"/>
      <w:r>
        <w:rPr>
          <w:rFonts w:ascii="Times New Roman"/>
          <w:b w:val="false"/>
          <w:i w:val="false"/>
          <w:color w:val="000000"/>
          <w:sz w:val="28"/>
        </w:rPr>
        <w:t>
      1. Сведения об управляющей компании, претендующим на участие в конкурсе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управлению объектом кондоминиума: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отчество, при его наличии) руководителя юридического лица или индивидуального предпринимателя</w:t>
            </w:r>
          </w:p>
          <w:bookmarkEnd w:id="51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Данные документа удостоверяющего личность руководителя юридического лица или индивидуального предпринимателя</w:t>
            </w:r>
          </w:p>
          <w:bookmarkEnd w:id="5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прописки руководителя юридического лица или индивидуального предпринимателя</w:t>
            </w:r>
          </w:p>
          <w:bookmarkEnd w:id="53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Отсутствие в списке недобросовестных участников государственных закупок;</w:t>
            </w:r>
          </w:p>
          <w:bookmarkEnd w:id="54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наличии опыта в сфере управления объектом кондоминиума</w:t>
            </w:r>
          </w:p>
          <w:bookmarkEnd w:id="55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Банковские реквизиты юридического лица или индивидуального предпринимателя, а также полное наименование и адрес банка или его филиала, в котором обслуживается юридическое лицо или индивидуальный предприниматель (в зависимости от организационно-правовой формы управляющей компании)</w:t>
            </w:r>
          </w:p>
          <w:bookmarkEnd w:id="56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телефоны, почтовый адрес и адрес электронной почты</w:t>
            </w:r>
          </w:p>
          <w:bookmarkEnd w:id="57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00" w:id="58"/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______________________________________________________________________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юридического лица или индивидуального предпринимателя)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настоящей заявкой выражает желание принять участие в конкурсе и выражает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согласие осуществить услуги по управлению объектом кондоминиума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требованиями и условиями, предусмотренными в Правилах.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 /____________________/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отчество, при его наличии) (подпись, руководителя печать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 наличии) юридического лица или индивидуального предпринимателя)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заполнения 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определения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назначения жилищной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инспекцией временной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управляющей компании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управления объектом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кондоминиума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0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договор между жилищной инспекцией и временной управляющей компанией</w:t>
      </w:r>
    </w:p>
    <w:bookmarkEnd w:id="59"/>
    <w:p>
      <w:pPr>
        <w:spacing w:after="0"/>
        <w:ind w:left="0"/>
        <w:jc w:val="both"/>
      </w:pPr>
      <w:bookmarkStart w:name="z201" w:id="60"/>
      <w:r>
        <w:rPr>
          <w:rFonts w:ascii="Times New Roman"/>
          <w:b w:val="false"/>
          <w:i w:val="false"/>
          <w:color w:val="000000"/>
          <w:sz w:val="28"/>
        </w:rPr>
        <w:t>
      Город ____________ "___" _____ 202__ год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Жилищная инспекция 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отчество, 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Положения с одной стороны и Управляющая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компания 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именуемая в дальнейшем "Временная управляющая компания"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(Фамилия, имя, отчество, 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другой стороны, а вместе именуемые "Стороны", заключили настоящий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об управлении объектом кондоминиума.</w:t>
      </w:r>
    </w:p>
    <w:bookmarkStart w:name="z202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61"/>
    <w:p>
      <w:pPr>
        <w:spacing w:after="0"/>
        <w:ind w:left="0"/>
        <w:jc w:val="both"/>
      </w:pPr>
      <w:bookmarkStart w:name="z203" w:id="62"/>
      <w:r>
        <w:rPr>
          <w:rFonts w:ascii="Times New Roman"/>
          <w:b w:val="false"/>
          <w:i w:val="false"/>
          <w:color w:val="000000"/>
          <w:sz w:val="28"/>
        </w:rPr>
        <w:t>
      1.1. Настоящий договор заключен в целях обеспечения временного управления объектом кондоминиума, расположенного по адресу: ______________________________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(название жилищного комплекса, и фактическое его местонахождение (полный почтовый адрес).</w:t>
      </w:r>
    </w:p>
    <w:bookmarkStart w:name="z20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Настоящий договор заключен на основании решения конкурсной комиссии от "__" _________ 20__ год. Протокол № _______.</w:t>
      </w:r>
    </w:p>
    <w:bookmarkEnd w:id="63"/>
    <w:bookmarkStart w:name="z205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Предмет договора</w:t>
      </w:r>
    </w:p>
    <w:bookmarkEnd w:id="64"/>
    <w:bookmarkStart w:name="z20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По настоящему договору Жилищная инспекция поручает, а Временная управляющая компания принимает на себя обязательства совершать от своего имени все необходимые юридические и фактические действия, направленные на оказание услуг по управлению объектом кондоминиума, на достижение целей управления объектом кондоминиума.</w:t>
      </w:r>
    </w:p>
    <w:bookmarkEnd w:id="65"/>
    <w:bookmarkStart w:name="z207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Обязанности Сторон</w:t>
      </w:r>
    </w:p>
    <w:bookmarkEnd w:id="66"/>
    <w:bookmarkStart w:name="z20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Обязанности жилищной инспекции:</w:t>
      </w:r>
    </w:p>
    <w:bookmarkEnd w:id="67"/>
    <w:bookmarkStart w:name="z20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3.1.1. Проведение собрания собственников квартир, нежилых помещений объекта кондоминиума по выбору формы управления объектом кондоминиума (Совета дома, ревизионной комиссии) или назначению Временной управляющей компании;</w:t>
      </w:r>
    </w:p>
    <w:bookmarkEnd w:id="68"/>
    <w:bookmarkStart w:name="z21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3.1.2. Предоставление Временной управляющей компании сведений о составе и технических характеристиках объекта кондоминиума;</w:t>
      </w:r>
    </w:p>
    <w:bookmarkEnd w:id="69"/>
    <w:bookmarkStart w:name="z21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3.1.3 Контроль за осуществлением мероприятий по подготовке объекта кондоминиума дома к сезонной эксплуатации;</w:t>
      </w:r>
    </w:p>
    <w:bookmarkEnd w:id="70"/>
    <w:bookmarkStart w:name="z21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3.1.4. Контроль за открытием Временной управляющей компанией текущего и сберегательного счетов для управления объектом кондоминиума;</w:t>
      </w:r>
    </w:p>
    <w:bookmarkEnd w:id="71"/>
    <w:bookmarkStart w:name="z21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3.1.5. Контроль за предоставлением собственникам квартир, нежилых помещений ежемесячного и годового отчета.</w:t>
      </w:r>
    </w:p>
    <w:bookmarkEnd w:id="72"/>
    <w:bookmarkStart w:name="z21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 Обязанности Временной управляющей компании:</w:t>
      </w:r>
    </w:p>
    <w:bookmarkEnd w:id="73"/>
    <w:bookmarkStart w:name="z21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3.2.1. Управлять объектом кондоминиума в соответствии с условиями настоящего договора;</w:t>
      </w:r>
    </w:p>
    <w:bookmarkEnd w:id="74"/>
    <w:bookmarkStart w:name="z21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3.2.2. Формировать списки собственников квартир, нежилых помещений, парковочных мест, кладовок;</w:t>
      </w:r>
    </w:p>
    <w:bookmarkEnd w:id="75"/>
    <w:bookmarkStart w:name="z21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3.2.3. Организовывать проведение собраний;</w:t>
      </w:r>
    </w:p>
    <w:bookmarkEnd w:id="76"/>
    <w:bookmarkStart w:name="z21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3.2.4. Обеспечивать сохранность объектов, входящих в состав общего имущества в многоквартирном жилом доме;</w:t>
      </w:r>
    </w:p>
    <w:bookmarkEnd w:id="77"/>
    <w:bookmarkStart w:name="z21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3.2.5. Заключать договоры об оказании коммунальных услуг на содержание общего имущества объекта кондоминиума с организациями, предоставляющими коммунальные услуги;</w:t>
      </w:r>
    </w:p>
    <w:bookmarkEnd w:id="78"/>
    <w:bookmarkStart w:name="z22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3.2.6. Заключение договоров об оказании коммунальных услуг на содержание общего имущества объекта кондоминиума с организациями, предоставляющими коммунальные услуги;</w:t>
      </w:r>
    </w:p>
    <w:bookmarkEnd w:id="79"/>
    <w:bookmarkStart w:name="z22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3.2.7. Представлять собственникам квартир, нежилых помещений ежемесячного и годового отчета по управлению объектом кондоминиума;</w:t>
      </w:r>
    </w:p>
    <w:bookmarkEnd w:id="80"/>
    <w:bookmarkStart w:name="z22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3.2.8. Обеспечивать свободный доступ собственникам квартир, нежилых помещений к информации об основных показателях деятельности, о заключенных договорах на оказание услуг и выполнение работ по содержанию общего имущества объекта кондоминиума, порядке и условиях их оказания, стоимости;</w:t>
      </w:r>
    </w:p>
    <w:bookmarkEnd w:id="81"/>
    <w:bookmarkStart w:name="z22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3.2.9. Осуществлять мониторинг качества коммунальных услуг и непрерывности их подачи собственникам квартир, нежилых помещений;</w:t>
      </w:r>
    </w:p>
    <w:bookmarkEnd w:id="82"/>
    <w:bookmarkStart w:name="z22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3.2.10. Председатель объединения собственников имущества при прекращении своей деятельности по управлению объектом кондоминиума обязан в срок не более десяти рабочих дней передать на основании акта приема-передачи новому председателю объединения собственников имущества или субъекту управления объектом кондоминиума при выборе собственниками квартир, нежилых помещений формы управления объектом кондоминиума в виде непосредственного совместного управления либо в случае его отсутствия жилищной инспекции документацию, технические средства и оборудование:</w:t>
      </w:r>
    </w:p>
    <w:bookmarkEnd w:id="83"/>
    <w:bookmarkStart w:name="z22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документации на многоквартирный жилой дом;</w:t>
      </w:r>
    </w:p>
    <w:bookmarkEnd w:id="84"/>
    <w:bookmarkStart w:name="z22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финансовую документацию (первичные, учетные документы, финансовую отчетность, документы, связанные с операциями по текущему и сберегательным счетам);</w:t>
      </w:r>
    </w:p>
    <w:bookmarkEnd w:id="85"/>
    <w:bookmarkStart w:name="z22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техническую документацию на объект кондоминиума;</w:t>
      </w:r>
    </w:p>
    <w:bookmarkEnd w:id="86"/>
    <w:bookmarkStart w:name="z22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собраний;</w:t>
      </w:r>
    </w:p>
    <w:bookmarkEnd w:id="87"/>
    <w:bookmarkStart w:name="z22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заключенные договоры либо их копий об оказании коммунальных услуг на содержание общего имущества объекта кондоминиума с организациями, предоставляющими коммунальные услуги;</w:t>
      </w:r>
    </w:p>
    <w:bookmarkEnd w:id="88"/>
    <w:bookmarkStart w:name="z23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акты приемки оказанных услуг по управлению объектом кондоминиума;</w:t>
      </w:r>
    </w:p>
    <w:bookmarkEnd w:id="89"/>
    <w:bookmarkStart w:name="z23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ежемесячные и годовые отчеты по управлению объектом кондоминиума;</w:t>
      </w:r>
    </w:p>
    <w:bookmarkEnd w:id="90"/>
    <w:bookmarkStart w:name="z23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ключи от нежилых помещений, входящих в состав общего имущества объекта кондоминиума;</w:t>
      </w:r>
    </w:p>
    <w:bookmarkEnd w:id="91"/>
    <w:bookmarkStart w:name="z23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электронные коды доступа к оборудованию, входящему в состав общего имущества объекта кондоминиума;</w:t>
      </w:r>
    </w:p>
    <w:bookmarkEnd w:id="92"/>
    <w:bookmarkStart w:name="z23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товарно-материальные ценности, приобретенные за счет текущих, накопительных и целевых взносов;</w:t>
      </w:r>
    </w:p>
    <w:bookmarkEnd w:id="93"/>
    <w:bookmarkStart w:name="z23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документации, технические средства и оборудования, необходимые для эксплуатации многоквартирного жилого дома.</w:t>
      </w:r>
    </w:p>
    <w:bookmarkEnd w:id="94"/>
    <w:bookmarkStart w:name="z236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Права Сторон</w:t>
      </w:r>
    </w:p>
    <w:bookmarkEnd w:id="95"/>
    <w:bookmarkStart w:name="z23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Жилищная инспекция имеет право:</w:t>
      </w:r>
    </w:p>
    <w:bookmarkEnd w:id="96"/>
    <w:bookmarkStart w:name="z23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4.1.1. Своевременно получать информацию от Временной управляющей компании об оказании качественных услуг по управлению объектом кондоминиума и содержанию общего имущества объекта кондоминиума по многоквартирному жилому дому;</w:t>
      </w:r>
    </w:p>
    <w:bookmarkEnd w:id="97"/>
    <w:bookmarkStart w:name="z23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4.1.2. В установленном порядке требовать возмещения убытков, понесенных по вине Временной управляющей компании;</w:t>
      </w:r>
    </w:p>
    <w:bookmarkEnd w:id="98"/>
    <w:bookmarkStart w:name="z24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4.1.3. Знакомиться с договорами, заключенными Временной управляющей компанией в целях реализации настоящего договора;</w:t>
      </w:r>
    </w:p>
    <w:bookmarkEnd w:id="99"/>
    <w:bookmarkStart w:name="z24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4.1.4. При голосовании собственниками квартир, нежилых помещений о выборе формы управления, решение принимается при согласии большинства от общего числа собственников квартир, нежилых помещений, непосредственно принявших в нем участие, договор расторгается в одностороннем порядке;</w:t>
      </w:r>
    </w:p>
    <w:bookmarkEnd w:id="100"/>
    <w:bookmarkStart w:name="z24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4.1.5. Обращаться с жалобами на действия (бездействие) Временной управляющей компании в суд за защитой своих прав и интересов;</w:t>
      </w:r>
    </w:p>
    <w:bookmarkEnd w:id="101"/>
    <w:bookmarkStart w:name="z24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4.1.6. Контролировать работу и исполнение обязательств Временной управляющей компании по настоящему договору. Требовать от Временной управляющей компании представления письменных ответов на вопросы (запросы), связанные с исполнением настоящего договора.</w:t>
      </w:r>
    </w:p>
    <w:bookmarkEnd w:id="102"/>
    <w:bookmarkStart w:name="z24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Временная управляющая компания имеет право:</w:t>
      </w:r>
    </w:p>
    <w:bookmarkEnd w:id="103"/>
    <w:bookmarkStart w:name="z24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4.2.1. Заключать договоры с третьими лицами на выполнение работ, оказание услуг в целях исполнения обязанностей, предусмотренных настоящим договором.</w:t>
      </w:r>
    </w:p>
    <w:bookmarkEnd w:id="104"/>
    <w:bookmarkStart w:name="z24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4.2.2. В установленном законодательством порядке требовать возмещения убытков, понесенных в результате нарушения обязательств в рамках заключенного договора с субъектами сервисной деятельности.</w:t>
      </w:r>
    </w:p>
    <w:bookmarkEnd w:id="105"/>
    <w:bookmarkStart w:name="z24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4.2.3. Требовать своевременного внесения платы за оказываемые услуги.</w:t>
      </w:r>
    </w:p>
    <w:bookmarkEnd w:id="106"/>
    <w:bookmarkStart w:name="z24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4.2.4. Принимать меры по взысканию задолженности по ежемесячным взносам по управлению объектом кондоминиума и содержанию парковочных мест, кладовок.</w:t>
      </w:r>
    </w:p>
    <w:bookmarkEnd w:id="107"/>
    <w:bookmarkStart w:name="z24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4.2.5. Осуществлять целевые взносы по решению собрания собственников квартир, нежилых помещений в объекте кондоминиума.</w:t>
      </w:r>
    </w:p>
    <w:bookmarkEnd w:id="108"/>
    <w:bookmarkStart w:name="z25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4.2.6. Проводить проверку работы установленных общедомовых приборов учета и сохранности пломб.</w:t>
      </w:r>
    </w:p>
    <w:bookmarkEnd w:id="109"/>
    <w:bookmarkStart w:name="z25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4.2.7. Осуществлять контроль за деятельностью субъектов управления объектом кондоминиума.</w:t>
      </w:r>
    </w:p>
    <w:bookmarkEnd w:id="110"/>
    <w:bookmarkStart w:name="z25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4.2.8. Иные права, предусмотренные законодательством, отнесенные к полномочиям Временным управляющим компаниям в рамках настоящего договора.</w:t>
      </w:r>
    </w:p>
    <w:bookmarkEnd w:id="111"/>
    <w:bookmarkStart w:name="z253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Ответственность Сторон</w:t>
      </w:r>
    </w:p>
    <w:bookmarkEnd w:id="112"/>
    <w:bookmarkStart w:name="z25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При неисполнении или ненадлежащего исполнения обязательств по настоящему договору Стороны несут ответственность, в рамках действующего Законодательства Республики Казахстан.</w:t>
      </w:r>
    </w:p>
    <w:bookmarkEnd w:id="113"/>
    <w:bookmarkStart w:name="z25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Временная управляющая компания возмещает ущерб, причиненный общему имуществу объекта кондоминиума в результате ее действий или бездействия, в размере причиненного ущерба.</w:t>
      </w:r>
    </w:p>
    <w:bookmarkEnd w:id="114"/>
    <w:bookmarkStart w:name="z256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Порядок расчетов</w:t>
      </w:r>
    </w:p>
    <w:bookmarkEnd w:id="115"/>
    <w:bookmarkStart w:name="z25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6.1. Временная управляющая компания должна применять минимальный размер расходов на управление объектом кондоминиума в соответствии с Методикой расчета сметы расходов на управление объектом кондоминиума и содержание общего имущества объекта кондоминиума, а также методикой расчета минимального размера расходов на управление объектом кондоминиума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индустрии и инфраструктурного развития Республики Казахстан от 30 марта 2020 года № 166 (Зарегистрирован в Реестре государственной регистрации нормативных правовых актов 2 апреля 2020 года № 20284).</w:t>
      </w:r>
    </w:p>
    <w:bookmarkEnd w:id="116"/>
    <w:bookmarkStart w:name="z258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Разрешение споров</w:t>
      </w:r>
    </w:p>
    <w:bookmarkEnd w:id="117"/>
    <w:bookmarkStart w:name="z25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7.1. Все споры и разногласия, которые возникнут между сторонами по вопросам, не урегулированным настоящим договором, разрешаются путем переговоров.</w:t>
      </w:r>
    </w:p>
    <w:bookmarkEnd w:id="118"/>
    <w:bookmarkStart w:name="z26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7.2. При невозможности урегулирования спорных вопросов путем переговоров споры разрешаются в судебном порядке по месту нахождения объекта кондоминиума.</w:t>
      </w:r>
    </w:p>
    <w:bookmarkEnd w:id="119"/>
    <w:bookmarkStart w:name="z261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Порядок изменения и расторжения договора</w:t>
      </w:r>
    </w:p>
    <w:bookmarkEnd w:id="120"/>
    <w:bookmarkStart w:name="z26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 Любые изменения и дополнения к настоящему договору действительны при условии, если они совершены в письменной форме и подписаны уполномоченными представителями сторон.</w:t>
      </w:r>
    </w:p>
    <w:bookmarkEnd w:id="121"/>
    <w:bookmarkStart w:name="z26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 Настоящий Договор может быть изменен или расторгнут по письменному соглашению Сторон, а также в других случаях, предусмотренных законодательством Республики Казахстан.</w:t>
      </w:r>
    </w:p>
    <w:bookmarkEnd w:id="122"/>
    <w:bookmarkStart w:name="z26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8.3. Жилищная инспекция в одностороннем порядке имеет право отказаться от исполнения договора между жилищной инспекцией и временной управляющей компанией на основании решения собрания собственников квартир, нежилых помещений объекта кондоминиума, если Временная управляющая компания не выполняет условия настоящего договора.</w:t>
      </w:r>
    </w:p>
    <w:bookmarkEnd w:id="123"/>
    <w:bookmarkStart w:name="z265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Заключительные положения</w:t>
      </w:r>
    </w:p>
    <w:bookmarkEnd w:id="124"/>
    <w:bookmarkStart w:name="z26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9.1. Настоящий договор вступает в силу со дня подписания его Сторонами.</w:t>
      </w:r>
    </w:p>
    <w:bookmarkEnd w:id="125"/>
    <w:bookmarkStart w:name="z26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9.2. Договор составлен в двух экземплярах на государственном и русском языке для каждой из Сторон, имеющих одинаковую юридическую силу.</w:t>
      </w:r>
    </w:p>
    <w:bookmarkEnd w:id="126"/>
    <w:bookmarkStart w:name="z268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10. Реквизиты Сторон</w:t>
      </w:r>
    </w:p>
    <w:bookmarkEnd w:id="1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Жилищная инспекция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Представитель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"Временная управляющая компания"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