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8b8e" w14:textId="b938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декабря 2023 года № 441-НҚ. Зарегистрирован в Министерстве юстиции Республики Казахстан 20 декабря 2023 года № 33783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под № 18059)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регистрации в реестре государственной системы обеспечения единства измерений и применения методик поверки средств измерений,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применяются следующие основные термины и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апробация методики поверки средств измерений – экспериментальное подтверждение пригодности методики поверки для определения и подтверждения соответствия средства измерений установленным техническим и метрологическим требованиям;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поверки средств измерений – описание совокупности операций, выполнение которых позволяет определить и подтвердить соответствие средств измерений установленным требованиям к метрологическим характеристикам;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государственной системы обеспечения единства измерений (далее – реестр ГСИ РК) – электронная база данных объектов, участников работ и документов в области обеспечения единства измерений.";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Методики поверки средств измерений,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регистрации и размещению в реестре ГСИ РК.".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929 "Об утверждении Правил ведения реестра государственной системы обеспечения единства измерений" (зарегистрирован в Реестре государственной регистрации нормативных правовых актов под № 18079)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государственной системы обеспечения единства измерений, утвержденных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1.3. Эталоны единиц величин организации (KZ.01.03.ХХХХХ-ХХХХ).";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государственной системы обеспечения единства измерений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 (зарегистрирован в Реестре государственной регистрации нормативных правовых актов под № 18110) следующие изменения: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21)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регистрации.";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проведения испытаний в целях утверждения типа средств измерений заявителем в ГНМЦ представляется заявка по форме приложения А СТ РК 2.21 с приложением следующих документов: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эксплуатационные документы производителя, содержащие полные технические и метрологические характеристики, информацию о конструкции, принципе действия, порядке эксплуатации;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заявителя о допустимости опубликования и размещения описания типа и методики поверки средств измерений в реестре;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обеспеченности средств измерений в процессе их эксплуатации в Республике Казахстан средствами поверки, а также сведения о предприятиях и организациях, которые будут осуществлять их сервисное обслуживание и ремонт;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на проведение аттестации программного обеспечения (при необходимости).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испытаний ГНМЦ направляет заявителю письмо об итогах испытаний и описание типа средств измерений.";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метрологической аттестации средств измерений заявителем предоставляются следующие документы: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проведение метрологической аттестации средств измерений;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проведение аттестации программного обеспечения (при необходимости);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эксплуатационные документы производителя, содержащие полные технические и метрологические характеристики, информацию о конструкции, принципе действия, порядке эксплуатации;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программы метрологической аттестации средства измерений;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методики поверки средства измерений (в случае отсутствия зарегистрированной в реестре методики поверки);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заявителя о допустимости опубликования и размещения методики поверки средств измерений в реестре.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измерительных каналов, входящих в системы автоматического управления и другие системы (комплексы), дополнительно представляют: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документы на систему (комплекс);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измерительных каналов, подлежащих метрологической аттестации, сертификаты о метрологической аттестации или документы, подтверждающие поверку средств измерений, являющихся составными элементами измерительного канала.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метрологической аттестации заявителю направляется протокол экспериментальных исследований и письмо о результатах экспериментальных исследований.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отрицательных результатах метрологической аттестации средства измерений ГНМЦ оформляется извещение о непригодности средства измерений к применению в соответствии с СТ РК 2.30.";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Для получения государственной услуги физическое или юридическое лицо (далее – услугополучатель) обращается к услугодателю через веб-портал "электронного правительства" (далее – Портал) и заполняет форму сведений для получения сертификата об утверждении типа средств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перечне основных требований к оказанию государственной услуги "Выдача сертификата об утверждении типа средств измерений"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Для получения государственной услуги услугополучатель обращается к услугодателю через веб-портал "электронного правительства" (далее – Портал) и заполняет форму сведений для получения сертификата о метрологической аттестации средств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перечне основных требований к оказанию государственной услуги "Выдача сертификата о метрологической аттестации средств измерений"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системы обеспечения единства измерений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Эталоны единиц величин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1.1. Государственные эталоны единиц величин (KZ.01.01.ХХХХХ-ХХХХ)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 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("от" и "до" с указанием единицы величины)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 (с указанием единицы величины)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(коэффициент охвата, уровень доверия 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 хранителя эталона/ответственного лица за эталон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1.2. Государственные рабочие эталоны единиц величин (KZ.01.02.ХХХХХ-ХХХХ)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 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("от" и "до" с указанием единицы величины)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 (с указанием единицы величины)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(коэффициент охвата, уровень доверия 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 хранителя эталона/ответственного лица за эталон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1.3. Эталоны единиц величин организации (KZ.01.03.ХХХХХ-ХХХХ)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эталона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точности)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 /диапазон измерений ("от" и "до" с указанием единицы величины)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единицы величины)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(коэффициент охвата, уровень доверия с указанием единицы величины)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поверке/калибровке/метрологической аттестации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согласно области аккредитации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эталонов (страна, область, район, улица)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Утвержденные типы средств измерений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2.1. Типы средств измерений, производимые в Республике Казахстан и ввозимые на территорию Республики Казахстан (KZ.02.01.ХХХХХ-ХХХХ)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2.2. Типы средств измерений, производимые в Республике Казахстан и ввозимые на территорию Республики Казахстан определенными партиями (KZ.02.02.ХХХХХ-ХХХХ)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2.3. Типы средств измерений, прошедшие процедуру признания в рамках Соглашения о взаимном признании результатов испытаний с целью утверждения типа, метрологической аттестации, поверки и калибровки средств измерений, утвержденного постановлением Правительства Республики Казахстан от 28 мая 2015 года № 389 (далее - Соглашение) (KZ.02.03.ХХХХХ-ХХХХ)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2.4. Типы средств измерений, прошедшие процедуру признания в рамках Правил взаимного признания результатов работ по обеспечению единства измерений, утвержденных Решением Совета Евразийской экономической комиссии от 18 октября 2016 года № 145 (далее – Решение ЕЭК) (KZ.02.04.ХХХХХ-ХХХХ)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Средства измерений, прошедшие метрологическую аттестацию 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3.1. Средства измерений, производимые в Республике Казахстан и ввозимые на территорию Республики Казахстан (KZ.03.01.ХХХХХ-ХХХХ)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3.2. Средства измерений, прошедшие процедуру признания в рамках Соглашения (KZ.03.02.ХХХХХ-ХХХХ)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Утвержденные типы стандартных образцов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4.1. Типы стандартных образцов, разработанные в Республике Казахстан (KZ.04.01.ХХХХХ-ХХХХ)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4.2. Типы стандартных образцов зарубежного выпуска, допущенные к применению на территории Республики Казахстан (KZ.04.02.ХХХХХ-ХХХХ)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4.3. Типы стандартных образцов, прошедшие процедуру признания в рамках Решения ЕЭК (KZ.04.03.ХХХХХ-ХХХХ)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Методики поверки средств измерений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согласовавшую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согласовавшую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утвердившая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утвердившая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Методики выполнения измерений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Методики выполнения измерений, разработанные в Республике Казахстан (KZ.06.01.ХХХХХ-ХХХХ)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6.2. Референтные методики выполнения измерений (KZ.06.02.ХХХХХ-ХХХХ)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6.3. Методики выполнения измерений, прошедшие процедуру признания в рамках Соглашения (KZ.06.03.ХХХХХ-ХХХХ)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 Методики выполнения измерений, прошедшие процедуру признания в рамках Решения ЕЭК (KZ.06.04.ХХХХХ-ХХХХ)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Ученые-хранители государственных эталонов единиц величин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ученого-хранителя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ученого-хранителя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сопровождаемого государственного эталона единицы величины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ученого- хранителя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решение уполномоченного органа о выдаче сертификата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подтверждающего решение уполномоченного органа о выдаче сертификата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Поверители средств измерений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поверителя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поверителя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(место работы)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(место работы)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 (место работы)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поверителя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 заседания постоянно действующей квалификационной комиссии по аттестации и переаттестации поверителей средств измерений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заседания постоянно действующей квалификационной комиссии по аттестации и переаттестации поверителей средств измерений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36" w:id="107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НИКАД – номер и код административного документа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измерений" 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средств измерений"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об утверждении типа средств измерений"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об утверждении типа средств измерений,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(далее–Кодекс),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9:00 часов до 17:30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 для получения сертификата об утверждении типа средств измерений согласно приложению 3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8 (7172) 75-05-60, 75-05-25.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измерений" 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средств измерений"</w:t>
            </w:r>
          </w:p>
        </w:tc>
      </w:tr>
    </w:tbl>
    <w:bookmarkStart w:name="z14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 средств измерений"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институт стандартизации и метрологии (КазСтандарт)"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(канала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метрологической аттестации средств измерений,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(далее–Кодекс),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9:00 часов до 17:30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 для получения сертификата о метрологической аттестации средств измерений согласно приложению 5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8 (7172) 28-29-99, 28-29-59.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