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6e3a" w14:textId="7e16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декабря 2023 года № 172. Зарегистрирован в Министерстве юстиции Республики Казахстан 15 декабря 2023 года № 33775.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в стационарозамещающих условиях в Республике Казахстан, утвержденном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Медицинская помощь в стационарозамещающих условиях оказывается в плановой форме по уровням медицинской помощи (первичный, вторичный, третичный).";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Медицинская помощь в стационарозамещающих условиях на первичном уровне включает: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показаниям;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 материала на лабораторные исследования согласно КП (при оказании медицинской помощи на дому);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диагностические услуги по медицинским показаниям для динамической оценки состояния пациента;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основного заболевания, с использованием лекарственных средств, медицинских изделий, с проведением медицинских манипуляций (внутримышечных и внутривенных инъекций, перевязок);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паллиативной медицинской помощи и сестринского ухода;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экспертизы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-175/2020) с вводом данных в медицинские информационнные системы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Медицинская помощь в стационарозамещающих условиях на вторичном уровне оказывается по направлению специалистов первичного и (или) вторичного уровней.";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стационарозамещающих условиях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Международной статистической классификации болезней и проблем, связанных со здоровьем, девятого пересмотра, оказываемых в стационарозамещающих условиях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карпального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тарзального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края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поврежденного участка века,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повреждения или тканей века,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халазиона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не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фасциальной поддерживающей повязки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резекции или перемещения поднимающей мышцы или апоневроза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других манипуляций на поднимающей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тарзальным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другими методами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ретракции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с использованием термокаутера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наложения шва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клиновидной резекции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реконструкции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энтропиона или эктропиона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лоскута или трансплантата слизистой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трансплантата волосяного фолликула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тарзо-коньюнктивального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века с помощью лоскутов или трансплантатов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не на всю его толщину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не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на всю его толщину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слезной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слезной железы,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слезного мешка и слезных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вывернутой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коррекция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слезного канальца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Эндоназальная эндоскопическая 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 с введением трубки или стента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Облитерация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иссечения на конъюнктиве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 процедуры на конъюнктиве,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симблефарона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свода конъюнктивы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свода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пересадки свободного трансплантата в конъюнктиву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конъюнктивы 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в роговицу инородного тела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роговице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птеригиума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птеригиума с помощью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птеригиума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удаление эпителия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Криопексия склеры. Криотерапия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удаления или деструкции поврежденных участков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расхождения после операционных швов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или раны роговицы с помощью 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Роговичный трансплантат, не 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Послойная кератопластика с аутоимплантатом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послойной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Сквозная кератопластика с аутотрансплантатом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сквозной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Кератомелез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Кератопротезирование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Термокератопластика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 кератотомия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искусственного имплантата из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роговице (снятие корнеального шва)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Иридотомия с трансфикцией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пролабированной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передней камеры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гониосинехии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других видов передних синехий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задних синехий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роговицы и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операция на радужной оболочке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пораженного участка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радужной оболочки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ресничного тела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без гониопунктуры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с гониопунктурой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Трабекулотомия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с экспозицией цитостатиком и имплантацией дренажа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Трефинация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Иридэнклейзис и растяжение радужки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вскрытия склеры с иридэктомией (синус-трабекулоэктомия)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ревизия свища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вскрытия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Циклофотокоагуляция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ресничного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при глаукоме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склеральной стафиломы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склеры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в переднюю камеру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деструкция нароста эпителия из передней 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радужке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ресничном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линейной экстракции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простой аспирации (и ирригации)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хрусталика и аспирация катаракты через задний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дробление хрусталика и другие виды аспирации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экстракции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искусственного хрусталика (псевдохрусталика)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внутриглазного искусственного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хрусталике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глаза, не указанное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хориоретиального повреждения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лазерной фотокоагуляции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методом лучевой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имплантации источника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хориоретиального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Отграничение разрыва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устранения разрыва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Скрепление склеры с помощью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других видов скрепления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фотокоагуляции ксеноновой дугой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лазерной фотокоагуляции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устранения отслойки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хирургически имплантированного материала из заднего сегмента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стекловидного тела, передний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удаления стекловидного тела (ретинорексис)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витреоэктомия передним доступом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механической витреоэктомии через задний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стекловидном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 с перевязкой вортикозной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Декомпрессия супрахориодального пространства с реваскуляризацией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вазореконструктивные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сетчатке, сосудистой оболочке глаза и задней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введение ингибиторов ангиогенеза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назад места прикрепления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одной внеглазной мышце с временным отделением ее от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удлинения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укорочения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одной внеглазной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двух или более внеглазных мышцах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внеглазных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хирургической манипуляции на внеглазной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травмы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внеглазных мышцах и сухожилиях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окологлазных мышцах,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использованием костного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введением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орбитотомии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проникшего инородного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содержимого глаза с синхронным имплантатом в оболочку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глазного яблока с синхронным введением имплантата в теоновую капсулу с прикреплением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энуклеации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удалением прилегающих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терапевтическим удалением глазничной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повторное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глазной впадины после энуклеации и введение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ревизии глазной впадины после энуклеации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установка трансплантата в полость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полости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манипуляции после удаления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лечение раны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Ретробульбарная инъекция терапевтического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глаза без уточнения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глазном яблоке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глазнице и глазном яблоке,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Миринготомия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Конхэктомия методами диаметрии или криохирургии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Синусотомия,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рассечения языка (помимо рассечения и иссечения уздечки языка и лизиса спаек языка)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слюнной железы или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слюнного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операция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полипа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аденоидов без тонзиллэктомии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миндалины или аденоида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миндалины или аденоида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Санационная фибробронхоскопия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Артериовеностомия в целях почечного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Трансскротальная антеградная 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желудке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геморроидальных узлов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подкожного электрического анального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сфинктере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пункция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Рентгенэндоскопическая баллонная дилатация стриктур мочеточников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очищение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(трансуретральная) биопсия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уретре и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биопсия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яичниках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шейке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цервикального полипа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Конизация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серкляж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внутреннего цервикального зева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 с биопсией (закрытая биопсия матки)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для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дилатации и кюретажа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матки в целях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внутрипросветных спаек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влагалище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кисты железы преддверия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бартолиниевой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Интра-амниальная иньекция для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Амниоскопия, фетоскопия, лапароамниоскопия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крови плода,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костях и суставах лицевого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лопатки, ключицы и грудной клетки (ребер и грудины) без вправления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запястья и пястной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предплюсневой и плюсневой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фаланг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кисти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стопы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костей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плеча под наркозом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локтя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костей запястья и пястных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пястно-фаланговых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плюснево-фаланговых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локтевого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структурах суставов при контрактуре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рассечения мягкой ткани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ушивание другого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мышцы или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мышце, сухожилии 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мягкой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мышце, сухожилии, фасции и синовиальной сумке, в том числе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мышцы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фасциэктомия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мышце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мышце, сухожилии, фасции и синовиальной сумке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мышцы, сухожилия, фасции и синовиальной сумки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раны, инфицированного участка или ожога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ангиография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ангиография с помощью двух катетеров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неопределенная коронарная 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ударно-волновая литотрипсия камней почки и мочевыводящих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Уретеролитотрипсия с экстракцией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