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934e" w14:textId="24a9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"Апостилирование официальных документов, исходящих из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11 декабря 2023 года № 625. Зарегистрирован в Министерстве юстиции Республики Казахстан 13 декабря 2023 года № 33771.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организаций высшего и (или) послевузовского образования".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 № 625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"Апостилирование официальных документов, исходящих из организаций высшего и (или) послевузовского образования"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"Апостилирование официальных документов, исходящих из организаций высшего и (или) послевузовского образования" (далее – государственная услуга),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документов, совершенной в городе Гааге 5 октября 1961 года", и определяют порядок и условия проставления апостиля.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оказания государственной услуги "Апостилирование официальных документов, исходящих из организаций высшего и (или) послевузовского образования" используются следующие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Национальный центр развития высшего образования Министерства науки и высшего образования Республики Казахстан (далее – Центр) – оператор государственной услуги "Апостилирование официальных документов, исходящих из организаций высшего и (или) послевузовского образования".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прием и обработка документов для оказания услугодателем государственной услуги производится Центром.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науки и высшего образования РК от 06.01.2025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процедуры проставления апостиля является обеспечение гарантии подлинности и надлежащего оформления апостилируемых документов, предназначенных для действия на территории стран-участниц Гаагской конвенции.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"Апостилирование официальных документов, исходящих из организаций высшего и (или) послевузовского образования" (далее – государственная услуга) оказывается Комитетом по обеспечению качества в сфере науки и высшего образования Министерства науки и высшего образования Республики Казахстан (далее - услугодатель) в соответствии c настоящими Правилами.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подает услугодателю через веб-портал "электронного правительства" (далее – портал) либо через некоммерческое акционерное общество "Государственная корпорация "Правительство для граждан" (далее – Государственная корпорация) документы, указанные в пункте 8 Перечня основных требований к оказанию государственной услуги "Апостилирование официальных документов, исходящих из организаций высшего и (или) послевузовского образования"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заявителя, в которой указывается перечень принятых документов, фамилия, имя и отчество (при наличии) работника,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науки и высшего образования РК от 06.01.2025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предоставления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документов и выдает расписку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даты выдачи.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отдела филиалов Государственной корпорации, расположенных в областных центрах, городах Астана, Алматы и Шымкент, в день поступления документов осуществляет подготовку документов и передает их курьеру Государственной корпорации для направления услугодателю.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отделы филиалов Государственной корпорации расположены в других населенных пунктах, работник (специалист) накопительного сектора Государственной корпорации осуществляет подготовку документов в день их поступления и обеспечивает направление документов услугодателю в бумажном виде через курьера Государственной корпорации либо почтовую связь в течение 2 (двух) рабочих дней.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подачи заявления через портал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услугополучателя через Государственную корпорацию: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Центра в день поступления документов осуществляет их регистрацию в единой системе электронного документооборота в течение 1 (одного) рабочего дня и передает на исполнение ответственному структурному подразделению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Центра в течение 1 (одного) рабочего дня отписывает документы ответственному сотруднику;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Центра в течение 2 (двух) рабочих дней с момента регистрации документов проверяет полноту представленных документов, в случае предоставления услугополучателем неполного пакета документов и (или) документов с истекшим сроком действия, в указанные сроки готовит проект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услугополучателем полного пакета документов ответственному структурному подразделению Центра, сотрудник ответственного структурного подразделения Центра в течение 3 (трех) рабочих дней проверяет подлинность документов об образовании в информационной системе уполномоченного органа в области науки и высшего образования, в случае отсутствия требуемых данных оформляет запрос в организацию высшего и (или) послевузовского образования для подтверждения подлинности документов об образовании и получения ответа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подтверждения обучения в организации высшего и (или) послевузовского образования сотрудник ответственного структурного подразделения Центра в течение 1 (одного) рабочего дня направляет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поступления документов услугодатель в течение 4 (четырех) рабочих дней апостилирует документы либо готовит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апостилировании документа об образовании либо о мотивированном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подписания документов руководителем или уполномоченным лицом услугодателя в течение 2 (двух) рабочих дней, ответственный сотрудник ответственного структурного подразделения услугодателя в течение 1 (одного) рабочего дня регистрирует в книге регистрации документов, представленных для проставления апостиля, затем не позднее чем за сутки до истечения срока оказания государственной услуги направляет готовые документы либо мотивированный ответ об отказе в оказании государственной услуги через курьера или по почтовой связи Центра в Государственную корпорацию для их 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науки и высшего образования РК от 06.01.2025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через портал: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Центра в день поступления документов осуществляет регистрацию в единой системе электронного документооборота в течение 1 (одного) рабочего дня и передает на исполнение ответственному структурному подразделению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структурное подразделение Центра в течение 2 (двух) рабочих дней осуществляет проверку на полноту документов об образовании, в случае, если на портале все поля заполнены и приложения прикреплены верно, направляет на оплату.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оплачивает, услугодатель отказывает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Центра после оплаты услугополучателем, в течение 3 (трех) рабочих дней проверяет подлинность документов об образовании в информационной системе уполномоченного органа в области науки и высшего образования, в случае отсутствия требуемых данных оформляет запрос в соответствующие организации высшего и (или) послевузовского образования для подтверждения подлинности документов об образовании и получение ответа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подтверждения обучения в организации высшего и (или) послевузовского образования сотрудник ответственного структурного подразделения Центра в течение 1 (одного) рабочего дня направляет уведомление через портал в "личный кабинет" услугополучателя о предоставлении в течение 4 (четырех) рабочих дней оригиналов документов для апостилирования через Государственную корпорацию по месту нахождения услугополучателя либо готовит проект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 либо через портал в "личный кабинет", текстовым сообщением по абонентскому устройству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апостилировании документа об образовании либо о мотивированном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ответственного структурного подразделения услугодателя после подписания документов для проставления апостиля руководителем или уполномоченным лицом услугодателя, а также их регистрации в книге регистрации документов в течение 3 (трех) рабочих дней, не позднее чем за сутки до истечения срока оказания государственной услуги направляет готовые документы через курьера или по почтовой связи Центра в Государственную корпорацию для их 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науки и высшего образования РК от 06.01.2025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со штампом "апостиль" на бумажном носителе осуществляется через Государственную корпорацию.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 отдела филиалов Государственной корпорации на основании документа, удостоверяющего личность и (или) доверенности, выдает услугополучателю результат оказания государственной услуги.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области науки и высшего образования Республики Казахстан в течение 3 (трех) рабочих дней извещает услугодателей, оператора информационно-коммуникационной инфраструктуры "электронного правительства", Государственную корпорацию, а также Единый контакт-центр о внесенных изменениях и дополнениях в настоящие Правила.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(или)их должностных лиц, Государственной корпорации и (или) их работников по вопросам оказания государственной услуги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на решение, действия (бездействия) услугодателя по вопросам оказания государственной услуги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услугах. 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пяти рабочих дней со дня ее регистрации.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15 (пятнадцати) рабочих дней со дня ее регистрации.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иное не предусмотрено законом, обращение в суд допускается после обжалования в досудебном порядке.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Министра науки и высшего образования РК от 06.01.2025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"Апостилирование официальных документов, исходящих из организаций высшего и (или)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науки и высшего образования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в Государственную корпорацию – 20 (двадцать) рабочих дней;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на портал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 день приема не входит в 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готовых документов со штампом "апостиль" на бумажном носителе;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лицам (далее - услугополучатель). За оказание государственной услуги взимается государственная пошлина, которая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составляет 0,5 месячного расчетного показателя, установленного на день уплаты государственной пошлины.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электронного запроса на получение государственной услуги через портал оплата осуществляется через платежный шлюз "электронного правительства" (далее – ПШЭП). В случае предварительной оплаты прикрепляется электронная копия платежного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с перерывом на обед с 13.00 часов до 14.30 часов;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часов,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 по выбору услугополучателя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осуществляются в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Государственной корпорации: www.gov4c.kz,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либо представителя по доверенности в Государственную корпорацию: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и (или) в форме электронного документа посредством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представленный для апостилирования (оригинал);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квитанция об оплате (оригинал).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представленного для проставления апостиля.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подтверждающих оплату услугополучателем в бюджет за суммы сбора (в случае оплаты через ПШЭП)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 При оказании государственной услуги услугополучатель представляет согласие на использование сведений, составляющих законом тайну, содержащихся в информационных системах, если иные не предусмотрены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данных и сведений, необходимых для оказания государственной услуги, требованиям, установленным Гаагской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октября 1961 года, отменяющей требование легализации иностранных официальных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 1414, 8-800-080-7777.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услуги: 8 (7172) 74-24-29. Единый контакт-центр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наличии), проживающей (-его)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телефон/факс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</w:t>
            </w:r>
          </w:p>
        </w:tc>
      </w:tr>
    </w:tbl>
    <w:bookmarkStart w:name="z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45"/>
    <w:p>
      <w:pPr>
        <w:spacing w:after="0"/>
        <w:ind w:left="0"/>
        <w:jc w:val="both"/>
      </w:pPr>
      <w:bookmarkStart w:name="z99" w:id="46"/>
      <w:r>
        <w:rPr>
          <w:rFonts w:ascii="Times New Roman"/>
          <w:b w:val="false"/>
          <w:i w:val="false"/>
          <w:color w:val="000000"/>
          <w:sz w:val="28"/>
        </w:rPr>
        <w:t>
      Прошу Вас апостилировать мой документ об образовании (нужное подчеркнуть):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Диплом о высшем образовании с присуждением степени "бакалавр";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Диплом о высшем образовании с присвоением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Другое_____________________________________________________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выезда в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Оригинал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Оригинал приложения к диплому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Квитанция об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47"/>
    <w:p>
      <w:pPr>
        <w:spacing w:after="0"/>
        <w:ind w:left="0"/>
        <w:jc w:val="both"/>
      </w:pPr>
      <w:bookmarkStart w:name="z104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услугах", отдел № __________ филиала Государственной корпорации "Правительство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граждан"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отказывает в приеме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правилами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"Апостилирование официальных документов, исходящих из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и (или) послевузовского образования" и (или) документов с истекшим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1) 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2) 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3)______________________________________________.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Ф.И.О. (при его наличии) (работник Государственной корпорации)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 О. (при его наличии) 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_________20 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