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92d6" w14:textId="835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2023 года № 422. Зарегистрирован в Министерстве юстиции Республики Казахстан 12 декабря 2023 года № 33768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№ 21494)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"Выдача лицензии на импорт средств защиты растений (пестицидов)"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8 (восьми) рабочих часов с момента регистрации документов проверяет полноту представленных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Перечня, и (или) документов с истекшим сроком действия, услугодатель отказывает в приеме заявления.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осуществляет проверку представленных документов и (или) сведений в соответствии с Инструкцией 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союзе, ратифицированному Законом Республики Казахстан "О ратификации Договора о Евразийском экономическом союзе". По итогам проверки оформляет результат оказания государственной услуги – лицензия на импорт средств защиты растений (пестицидов)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выдаче лицензии на импорт средств защиты растений (пестицидов), ответственный работник услугодателя уведомляет услугополучателя о предварительном решении об отказе в выдаче лицензии на импорт средств защиты растений (пестицидов),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на импорт средств защиты растений (пестицидов) либо о мотивированном отказе в выдаче лицензии на импорт средств защиты растений (пестицидов).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Отказ в выдаче лицензии услугополучателю осуществляется по основаниям, изложенным в пункте 9 Перечня.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защиты растений (далее – уполномоченный орган)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изменения Правил актуализирует информацию о порядке оказания государственной услуги и направляет в Единый контакт-центр.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органа, в уполномоченный орган по оценке и контролю за качеством оказания государственных услуг и подлежит рассмотрению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 (пестицидов)"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импорт средств защиты растений (пестицидов)"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импорт средств защиты растений (пестицидов),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выдачу лицензии на занятие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импорт средств защиты растений (пестицидов) по форме согласно приложению к настоящему Перечню в форме электронного документа, удостоверенного электронной цифровой подписью услугополучателя;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документов, подтверждающих соответствие услугополучателя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№ 11074) (далее – Приказ № 67).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выдачи лицензий и разрешений на экспорт и (или) импорт товаров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Договору о Евразийском экономическом союзе, ратифицированному Законом Республики Казахстан "О ратификации Договора о Евразийском экономическом союзе");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занятие видом деятельности запрещено законами Республики Казахстан для услугополучателя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32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 77.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средств защиты растений (пестицидов)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Тип лицензии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Контракт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Страна отправления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продавца |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Валюта контракта |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|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Единица измерения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