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c98d" w14:textId="0e3c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160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22 ноября 2023 года № 1217. Зарегистрирован в Министерстве юстиции Республики Казахстан 24 ноября 2023 года № 33674. Утратил силу приказом Министра финансов Республики Казахстан от 28 октября 2025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160 "Об утверждении форм налоговых заявлений" (зарегистрирован в Реестре государственной регистрации нормативных правовых актов под № 16425)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1217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186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1217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632700" cy="1172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17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258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8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