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d495" w14:textId="69dd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20 ноября 2023 года № 481. Зарегистрирован в Министерстве юстиции Республики Казахстан 21 ноября 2023 года № 33663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"3) единый накопительный пенсионный фонд – юридическое лицо, осуществляющее деятельность по привлечению пенсионных взносов и пенсионным выплатам, а также иные функции, определенные настоящими Правилами;";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"7) страховая организация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по регулированию, контролю и надзору финансового рынка и финансовых организаций;";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"4. В целях получения государственной услуги услугополучатель при наступлении условий, предусмотренных:</w:t>
      </w:r>
    </w:p>
    <w:bookmarkEnd w:id="7"/>
    <w:bookmarkStart w:name="z16"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Республике Казахстан" (далее – Кодекс) – на дату достижения пенсионного возраста;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220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221 Кодекса при установлении инвалидности первой или второй групп бессрочно – на дату изъятия пенсионных накоплений;</w:t>
      </w:r>
    </w:p>
    <w:bookmarkEnd w:id="9"/>
    <w:bookmarkStart w:name="z18"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220 Кодекса – на дату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за период с даты перевода пенсионных накоплений в страховую организацию до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220 Кодекса,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221 Кодекса – выехавшим на постоянное местожительство за пределы Республики Казахстан иностранцам и лицам без гражданства, на дату изъятия пенсионных накоплений из ЕНПФ;</w:t>
      </w:r>
    </w:p>
    <w:bookmarkEnd w:id="11"/>
    <w:bookmarkStart w:name="z20"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221 Кодекса - заключивших договор пенсионного аннуитета со страховой организацией, на дату перевода пенсионных накоплений в страховую организацию, обращается в Государственную корпорацию.";</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"8. Срок оказания государственной услуги – при наличии информации об уровне инфляции на официальном интернет-ресурсе ведомства уполномоченного органа, осуществляющего руководство в сфере государственной статистической деятельности, в течение 15 (пятнадцать) рабочих дней с даты регистрации пакета документов в Государственной корпорации.</w:t>
      </w:r>
    </w:p>
    <w:bookmarkEnd w:id="13"/>
    <w:bookmarkStart w:name="z23" w:id="14"/>
    <w:p>
      <w:pPr>
        <w:spacing w:after="0"/>
        <w:ind w:left="0"/>
        <w:jc w:val="both"/>
      </w:pPr>
      <w:r>
        <w:rPr>
          <w:rFonts w:ascii="Times New Roman"/>
          <w:b w:val="false"/>
          <w:i w:val="false"/>
          <w:color w:val="000000"/>
          <w:sz w:val="28"/>
        </w:rPr>
        <w:t xml:space="preserve">
      При проактивном оказании государственной услуги срок назначения услуги начинается со дня, следующего за днем назначения базовой пенсионной выплаты при наличии информации об уровне инфляции на дату наступления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но не позднее 30 (тридцати) календарных дней после дня ее назначения при отсутствии информации об уровне инфляции на дату наступления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14"/>
    <w:bookmarkStart w:name="z24" w:id="15"/>
    <w:p>
      <w:pPr>
        <w:spacing w:after="0"/>
        <w:ind w:left="0"/>
        <w:jc w:val="both"/>
      </w:pPr>
      <w:r>
        <w:rPr>
          <w:rFonts w:ascii="Times New Roman"/>
          <w:b w:val="false"/>
          <w:i w:val="false"/>
          <w:color w:val="000000"/>
          <w:sz w:val="28"/>
        </w:rPr>
        <w:t xml:space="preserve">
      Срок оказания государственной услуги продлевается при условиях, указанных в пункте 3 перечня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6"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"3. Для получения государственной услуги услугополучатель при наступлении условий, предусмотренных:</w:t>
      </w:r>
    </w:p>
    <w:bookmarkEnd w:id="17"/>
    <w:bookmarkStart w:name="z29"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220,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221 Социального кодекса Республики Казахстан (далее – Кодекса), обращается в Государственную корпорацию по месту проживания путем подачи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
    <w:bookmarkStart w:name="z30"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220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221 Кодекса представляет в ЕНПФ заявление и перечень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9"/>
    <w:bookmarkStart w:name="z31" w:id="20"/>
    <w:p>
      <w:pPr>
        <w:spacing w:after="0"/>
        <w:ind w:left="0"/>
        <w:jc w:val="both"/>
      </w:pPr>
      <w:r>
        <w:rPr>
          <w:rFonts w:ascii="Times New Roman"/>
          <w:b w:val="false"/>
          <w:i w:val="false"/>
          <w:color w:val="000000"/>
          <w:sz w:val="28"/>
        </w:rPr>
        <w:t>
      При обращении посредством интернет-ресурса ЕНПФ представляет заявление, удостоверенное электронной цифровой подписью услугополучателя.";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"14. По лицам, достигшим пенсионного возраста в соответствии пунктом 1 статьи 207 Кодекса, имеющим пенсионные накопления в ЕНПФ и не обратившимся в ЕНПФ, в том числе через Государственную корпорацию за выплатой пенсионных накоплений, ЕНПФ ежегодно до 1 марта, следующего за отчетным годом, осуществляет сверку с Государственной корпорацией на наличие у указанных лиц назначенных пенсионных выплат по возрасту и государственной базовой пенсионной выплаты за счет бюджетных средств в ИС МТСЗН, а также на наличие в ИС МТСЗН телефонных номеров абонентского устройства сотовой связи получателей, зарегистрированных на портале для оказания проактивной услуги на получение пенсионных выплат из ЕНПФ.";</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xml:space="preserve">
      "16. ЕНПФ переводит в Государственную корпорацию суммы пенсионных выплат услугополучателей, рассчитанные в соответствии с подпунктом 2) пункта 3 Правил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за счет обязательных пенсионных взносов, из единого накопительного пенсионного фонда, возврата их в единый накопительный пенсионный фонд, методики осуществления расчета размера пенсионных выплат, методики определения коэффициента замещения среднемесячного дохода получателя пенсионными выплатами, методики определения порога минимальной достаточности пенсионных накоплений,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521, в соответствии с графиком пенсионных выплат Государственной корпорации.";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7" w:id="23"/>
    <w:p>
      <w:pPr>
        <w:spacing w:after="0"/>
        <w:ind w:left="0"/>
        <w:jc w:val="both"/>
      </w:pPr>
      <w:r>
        <w:rPr>
          <w:rFonts w:ascii="Times New Roman"/>
          <w:b w:val="false"/>
          <w:i w:val="false"/>
          <w:color w:val="000000"/>
          <w:sz w:val="28"/>
        </w:rPr>
        <w:t xml:space="preserve">
      "23. В случае смерти получателя, а также лица, имеющего пенсионные накопления в ЕНПФ и не достигшего пенсионного возраста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207 Кодекса, его семье либо лицу, осуществившему погребение, ЕНПФ выплачивается единовременная выплата на погребение в пределах размера 52,4-кратного месячного расчетного показателя, установленного на соответствующий финансовый год законом о республиканском бюджете, но не более имеющихся на индивидуальном пенсионном счете средств.";</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9" w:id="24"/>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в установленном законодательством порядке обеспечить:</w:t>
      </w:r>
    </w:p>
    <w:bookmarkEnd w:id="24"/>
    <w:bookmarkStart w:name="z40"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
    <w:bookmarkStart w:name="z41"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26"/>
    <w:bookmarkStart w:name="z42" w:id="2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7"/>
    <w:bookmarkStart w:name="z43"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28"/>
    <w:bookmarkStart w:name="z44" w:id="2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46"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7"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20 ноября 2023 года № 481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"Выплата разницы</w:t>
            </w:r>
            <w:r>
              <w:br/>
            </w:r>
            <w:r>
              <w:rPr>
                <w:rFonts w:ascii="Times New Roman"/>
                <w:b w:val="false"/>
                <w:i w:val="false"/>
                <w:color w:val="000000"/>
                <w:sz w:val="20"/>
              </w:rPr>
              <w:t>между суммой фактически</w:t>
            </w:r>
            <w:r>
              <w:br/>
            </w:r>
            <w:r>
              <w:rPr>
                <w:rFonts w:ascii="Times New Roman"/>
                <w:b w:val="false"/>
                <w:i w:val="false"/>
                <w:color w:val="000000"/>
                <w:sz w:val="20"/>
              </w:rPr>
              <w:t>внесенных обязательных</w:t>
            </w:r>
            <w:r>
              <w:br/>
            </w:r>
            <w:r>
              <w:rPr>
                <w:rFonts w:ascii="Times New Roman"/>
                <w:b w:val="false"/>
                <w:i w:val="false"/>
                <w:color w:val="000000"/>
                <w:sz w:val="20"/>
              </w:rPr>
              <w:t>пенсионных 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с учетом уровня инфляции</w:t>
            </w:r>
            <w:r>
              <w:br/>
            </w:r>
            <w:r>
              <w:rPr>
                <w:rFonts w:ascii="Times New Roman"/>
                <w:b w:val="false"/>
                <w:i w:val="false"/>
                <w:color w:val="000000"/>
                <w:sz w:val="20"/>
              </w:rPr>
              <w:t>и суммой пенсионных накоплений"</w:t>
            </w:r>
          </w:p>
        </w:tc>
      </w:tr>
    </w:tbl>
    <w:bookmarkStart w:name="z50" w:id="32"/>
    <w:p>
      <w:pPr>
        <w:spacing w:after="0"/>
        <w:ind w:left="0"/>
        <w:jc w:val="left"/>
      </w:pPr>
      <w:r>
        <w:rPr>
          <w:rFonts w:ascii="Times New Roman"/>
          <w:b/>
          <w:i w:val="false"/>
          <w:color w:val="000000"/>
        </w:rPr>
        <w:t xml:space="preserve"> Перечень основных требований к оказанию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оказания государственной услуги – при наличии информации об уровне инфляции на официальном интернет-ресурсе Бюро национальной статистики Агентства по стратегическому планированию и реформам Республики Казахстан, в течение 15 (пятнадцать) рабочих дней с момента регистрации пакета документов в Государственной корпорации.</w:t>
            </w:r>
          </w:p>
          <w:p>
            <w:pPr>
              <w:spacing w:after="20"/>
              <w:ind w:left="20"/>
              <w:jc w:val="both"/>
            </w:pPr>
            <w:r>
              <w:rPr>
                <w:rFonts w:ascii="Times New Roman"/>
                <w:b w:val="false"/>
                <w:i w:val="false"/>
                <w:color w:val="000000"/>
                <w:sz w:val="20"/>
              </w:rPr>
              <w:t xml:space="preserve">При проактивном оказании государственной услуги срок назначения услуги начинается со дня, следующего за днем назначения базовой пенсионной выплаты при наличии информации об уровне инфляции на дату наступления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Социальный кодекса (далее – Кодекс), но не позднее 30 (тридцати) календарных дней после дня ее назначения при отсутствии информации об уровне инфляции на дату наступления пенсионного возраста в соответствии </w:t>
            </w:r>
            <w:r>
              <w:rPr>
                <w:rFonts w:ascii="Times New Roman"/>
                <w:b w:val="false"/>
                <w:i w:val="false"/>
                <w:color w:val="000000"/>
                <w:sz w:val="20"/>
              </w:rPr>
              <w:t>пунктом 1</w:t>
            </w:r>
            <w:r>
              <w:rPr>
                <w:rFonts w:ascii="Times New Roman"/>
                <w:b w:val="false"/>
                <w:i w:val="false"/>
                <w:color w:val="000000"/>
                <w:sz w:val="20"/>
              </w:rPr>
              <w:t xml:space="preserve"> статьи 207 Кодекса.</w:t>
            </w:r>
          </w:p>
          <w:p>
            <w:pPr>
              <w:spacing w:after="20"/>
              <w:ind w:left="20"/>
              <w:jc w:val="both"/>
            </w:pPr>
            <w:r>
              <w:rPr>
                <w:rFonts w:ascii="Times New Roman"/>
                <w:b w:val="false"/>
                <w:i w:val="false"/>
                <w:color w:val="000000"/>
                <w:sz w:val="20"/>
              </w:rPr>
              <w:t>Срок оказания государственной услуги продлевается при:</w:t>
            </w:r>
          </w:p>
          <w:p>
            <w:pPr>
              <w:spacing w:after="20"/>
              <w:ind w:left="20"/>
              <w:jc w:val="both"/>
            </w:pPr>
            <w:r>
              <w:rPr>
                <w:rFonts w:ascii="Times New Roman"/>
                <w:b w:val="false"/>
                <w:i w:val="false"/>
                <w:color w:val="000000"/>
                <w:sz w:val="20"/>
              </w:rPr>
              <w:t>наличии оснований для проверки достоверности предоставленных документов, в том числе из информационных систем – на 10 (десять) рабочих дней;</w:t>
            </w:r>
          </w:p>
          <w:p>
            <w:pPr>
              <w:spacing w:after="20"/>
              <w:ind w:left="20"/>
              <w:jc w:val="both"/>
            </w:pPr>
            <w:r>
              <w:rPr>
                <w:rFonts w:ascii="Times New Roman"/>
                <w:b w:val="false"/>
                <w:i w:val="false"/>
                <w:color w:val="000000"/>
                <w:sz w:val="20"/>
              </w:rPr>
              <w:t>отсутствии информации об уровне инфляции с момента опубликования на официальном интернет-ресурсе Бюро национальной статистики Агентства по стратегическому планированию и реформам Республики Казахстан – до 25 (двадцати пяти) рабочих дней (за исключением лиц, которым услуга оказывается по проактивному принципу);</w:t>
            </w:r>
          </w:p>
          <w:p>
            <w:pPr>
              <w:spacing w:after="20"/>
              <w:ind w:left="20"/>
              <w:jc w:val="both"/>
            </w:pPr>
            <w:r>
              <w:rPr>
                <w:rFonts w:ascii="Times New Roman"/>
                <w:b w:val="false"/>
                <w:i w:val="false"/>
                <w:color w:val="000000"/>
                <w:sz w:val="20"/>
              </w:rPr>
              <w:t>наличии оснований для повторного запроса данных по индивидуальному пенсионному счету услугополучателя в едином накопительном пенсионном фонде (далее – ЕНПФ) – до 25 (двадцати пяти) рабочих дней.</w:t>
            </w:r>
          </w:p>
          <w:p>
            <w:pPr>
              <w:spacing w:after="20"/>
              <w:ind w:left="20"/>
              <w:jc w:val="both"/>
            </w:pPr>
            <w:r>
              <w:rPr>
                <w:rFonts w:ascii="Times New Roman"/>
                <w:b w:val="false"/>
                <w:i w:val="false"/>
                <w:color w:val="000000"/>
                <w:sz w:val="20"/>
              </w:rPr>
              <w:t>Отделение Государственной корпорации продлевает срок оказания услуги и выдает заявителю уведомление о необходимости продления срока оказания услуги.</w:t>
            </w:r>
          </w:p>
          <w:p>
            <w:pPr>
              <w:spacing w:after="20"/>
              <w:ind w:left="20"/>
              <w:jc w:val="both"/>
            </w:pPr>
            <w:r>
              <w:rPr>
                <w:rFonts w:ascii="Times New Roman"/>
                <w:b w:val="false"/>
                <w:i w:val="false"/>
                <w:color w:val="000000"/>
                <w:sz w:val="20"/>
              </w:rPr>
              <w:t>При оказании услуги по проактивному принципу уведомление о необходимости продления срока оказания услуги не выдается.</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назначении;</w:t>
            </w:r>
          </w:p>
          <w:p>
            <w:pPr>
              <w:spacing w:after="20"/>
              <w:ind w:left="20"/>
              <w:jc w:val="both"/>
            </w:pPr>
            <w:r>
              <w:rPr>
                <w:rFonts w:ascii="Times New Roman"/>
                <w:b w:val="false"/>
                <w:i w:val="false"/>
                <w:color w:val="000000"/>
                <w:sz w:val="20"/>
              </w:rPr>
              <w:t>2) уведомление об отказе в назначении.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2)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в Государственную корпорацию предоставляет заявление по форме согласно приложению 1 к Правилам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Правила).</w:t>
            </w:r>
          </w:p>
          <w:bookmarkEnd w:id="33"/>
          <w:p>
            <w:pPr>
              <w:spacing w:after="20"/>
              <w:ind w:left="20"/>
              <w:jc w:val="both"/>
            </w:pPr>
            <w:r>
              <w:rPr>
                <w:rFonts w:ascii="Times New Roman"/>
                <w:b w:val="false"/>
                <w:i w:val="false"/>
                <w:color w:val="000000"/>
                <w:sz w:val="20"/>
              </w:rPr>
              <w:t xml:space="preserve">Гражданами Республики Казахстан, иностранцами и лицами без гражданства, достигшими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Кодекса и при этом являющимися получателями пенсионных и иных социальных выплат, заявление и документы, предусмотренные в подпунктах 1)-3) части третьей настоящего пункта, не предоставляются.</w:t>
            </w:r>
          </w:p>
          <w:p>
            <w:pPr>
              <w:spacing w:after="20"/>
              <w:ind w:left="20"/>
              <w:jc w:val="both"/>
            </w:pPr>
            <w:r>
              <w:rPr>
                <w:rFonts w:ascii="Times New Roman"/>
                <w:b w:val="false"/>
                <w:i w:val="false"/>
                <w:color w:val="000000"/>
                <w:sz w:val="20"/>
              </w:rPr>
              <w:t>Данной категории лиц государственная услуга, оказывается, по проактивному принципу в срок, установленный пунктом 3 настоящего перечня.</w:t>
            </w:r>
          </w:p>
          <w:p>
            <w:pPr>
              <w:spacing w:after="20"/>
              <w:ind w:left="20"/>
              <w:jc w:val="both"/>
            </w:pPr>
            <w:r>
              <w:rPr>
                <w:rFonts w:ascii="Times New Roman"/>
                <w:b w:val="false"/>
                <w:i w:val="false"/>
                <w:color w:val="000000"/>
                <w:sz w:val="20"/>
              </w:rPr>
              <w:t>При приеме заявления сведения о документе, удостоверяющем личность, о регистрации по постоянному месту жительства, справки об инвалидности получают из соответствующих государственных информационных систем через шлюз "электронного правительства" (далее – информационные системы).</w:t>
            </w:r>
          </w:p>
          <w:p>
            <w:pPr>
              <w:spacing w:after="20"/>
              <w:ind w:left="20"/>
              <w:jc w:val="both"/>
            </w:pPr>
            <w:r>
              <w:rPr>
                <w:rFonts w:ascii="Times New Roman"/>
                <w:b w:val="false"/>
                <w:i w:val="false"/>
                <w:color w:val="000000"/>
                <w:sz w:val="20"/>
              </w:rPr>
              <w:t>При отсутствии сведений в информационных системах к заявлению прилагаются:</w:t>
            </w:r>
          </w:p>
          <w:p>
            <w:pPr>
              <w:spacing w:after="20"/>
              <w:ind w:left="20"/>
              <w:jc w:val="both"/>
            </w:pPr>
            <w:r>
              <w:rPr>
                <w:rFonts w:ascii="Times New Roman"/>
                <w:b w:val="false"/>
                <w:i w:val="false"/>
                <w:color w:val="000000"/>
                <w:sz w:val="20"/>
              </w:rPr>
              <w:t>при личном обращении:</w:t>
            </w:r>
          </w:p>
          <w:p>
            <w:pPr>
              <w:spacing w:after="20"/>
              <w:ind w:left="20"/>
              <w:jc w:val="both"/>
            </w:pPr>
            <w:r>
              <w:rPr>
                <w:rFonts w:ascii="Times New Roman"/>
                <w:b w:val="false"/>
                <w:i w:val="false"/>
                <w:color w:val="000000"/>
                <w:sz w:val="20"/>
              </w:rPr>
              <w:t xml:space="preserve">для граждан Республики Казахстан, иностранцев и лиц без гражданства, достигших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Кодекса:</w:t>
            </w:r>
          </w:p>
          <w:p>
            <w:pPr>
              <w:spacing w:after="20"/>
              <w:ind w:left="20"/>
              <w:jc w:val="both"/>
            </w:pPr>
            <w:r>
              <w:rPr>
                <w:rFonts w:ascii="Times New Roman"/>
                <w:b w:val="false"/>
                <w:i w:val="false"/>
                <w:color w:val="000000"/>
                <w:sz w:val="20"/>
              </w:rPr>
              <w:t>1) для жителей города Байконур – справка отдела по учету и регистрации граждан жилищного хозяйства;</w:t>
            </w:r>
          </w:p>
          <w:p>
            <w:pPr>
              <w:spacing w:after="20"/>
              <w:ind w:left="20"/>
              <w:jc w:val="both"/>
            </w:pPr>
            <w:r>
              <w:rPr>
                <w:rFonts w:ascii="Times New Roman"/>
                <w:b w:val="false"/>
                <w:i w:val="false"/>
                <w:color w:val="000000"/>
                <w:sz w:val="20"/>
              </w:rPr>
              <w:t>2) сведения о номере банковского счета получателя, открытого в банках второго уровня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К заявлению иностранцев, являющихся получателями пенсионных накоплений за счет обязательных пенсионных взносов, обязательных профессиональных пенсионных взносов, имеющих право на выплату разницы и выехавших на постоянное место жительства за пределы Республики Казахстан, прилагаются:</w:t>
            </w:r>
          </w:p>
          <w:p>
            <w:pPr>
              <w:spacing w:after="20"/>
              <w:ind w:left="20"/>
              <w:jc w:val="both"/>
            </w:pPr>
            <w:r>
              <w:rPr>
                <w:rFonts w:ascii="Times New Roman"/>
                <w:b w:val="false"/>
                <w:i w:val="false"/>
                <w:color w:val="000000"/>
                <w:sz w:val="20"/>
              </w:rPr>
              <w:t>при личном обращении получателя:</w:t>
            </w:r>
          </w:p>
          <w:p>
            <w:pPr>
              <w:spacing w:after="20"/>
              <w:ind w:left="20"/>
              <w:jc w:val="both"/>
            </w:pPr>
            <w:r>
              <w:rPr>
                <w:rFonts w:ascii="Times New Roman"/>
                <w:b w:val="false"/>
                <w:i w:val="false"/>
                <w:color w:val="000000"/>
                <w:sz w:val="20"/>
              </w:rPr>
              <w:t>заграничный паспорт, если иное не предусмотрено международными договорами, ратифицированными Республикой Казахстан (при обращении поверенного лица, предоставляется нотариально заверенная копия);</w:t>
            </w:r>
          </w:p>
          <w:p>
            <w:pPr>
              <w:spacing w:after="20"/>
              <w:ind w:left="20"/>
              <w:jc w:val="both"/>
            </w:pPr>
            <w:r>
              <w:rPr>
                <w:rFonts w:ascii="Times New Roman"/>
                <w:b w:val="false"/>
                <w:i w:val="false"/>
                <w:color w:val="000000"/>
                <w:sz w:val="20"/>
              </w:rPr>
              <w:t>сведения о номере банковского счета, открытого в банках второго уровня или организациях, осуществляющих отдельные виды банковских операций на территории Республики Казахстан.</w:t>
            </w:r>
          </w:p>
          <w:p>
            <w:pPr>
              <w:spacing w:after="20"/>
              <w:ind w:left="20"/>
              <w:jc w:val="both"/>
            </w:pPr>
            <w:r>
              <w:rPr>
                <w:rFonts w:ascii="Times New Roman"/>
                <w:b w:val="false"/>
                <w:i w:val="false"/>
                <w:color w:val="000000"/>
                <w:sz w:val="20"/>
              </w:rPr>
              <w:t>
При обращении с заявлением о назначении выплаты разницы от имени получателя поверенный помимо документов, указанных в пункте 8 настоящего перечня государственной услуги представляет:</w:t>
            </w:r>
          </w:p>
          <w:p>
            <w:pPr>
              <w:spacing w:after="20"/>
              <w:ind w:left="20"/>
              <w:jc w:val="both"/>
            </w:pP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2) оригинал доверенности или ее нотариально засвидетельствованную копию (если доверенность содержит полномочия по представлению интересов доверителя одновременно в нескольких организациях).</w:t>
            </w:r>
          </w:p>
          <w:p>
            <w:pPr>
              <w:spacing w:after="20"/>
              <w:ind w:left="20"/>
              <w:jc w:val="both"/>
            </w:pPr>
            <w:r>
              <w:rPr>
                <w:rFonts w:ascii="Times New Roman"/>
                <w:b w:val="false"/>
                <w:i w:val="false"/>
                <w:color w:val="000000"/>
                <w:sz w:val="20"/>
              </w:rPr>
              <w:t>Наследником представляются:</w:t>
            </w:r>
          </w:p>
          <w:p>
            <w:pPr>
              <w:spacing w:after="20"/>
              <w:ind w:left="20"/>
              <w:jc w:val="both"/>
            </w:pPr>
            <w:r>
              <w:rPr>
                <w:rFonts w:ascii="Times New Roman"/>
                <w:b w:val="false"/>
                <w:i w:val="false"/>
                <w:color w:val="000000"/>
                <w:sz w:val="20"/>
              </w:rPr>
              <w:t>1) заявление по форме согласно приложению 1 к Правилам;</w:t>
            </w:r>
          </w:p>
          <w:p>
            <w:pPr>
              <w:spacing w:after="20"/>
              <w:ind w:left="20"/>
              <w:jc w:val="both"/>
            </w:pP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нотариально засвидетельствованная копия свидетельства о смерти лица, имеющего право на выплату разницы;</w:t>
            </w:r>
          </w:p>
          <w:p>
            <w:pPr>
              <w:spacing w:after="20"/>
              <w:ind w:left="20"/>
              <w:jc w:val="both"/>
            </w:pPr>
            <w:r>
              <w:rPr>
                <w:rFonts w:ascii="Times New Roman"/>
                <w:b w:val="false"/>
                <w:i w:val="false"/>
                <w:color w:val="000000"/>
                <w:sz w:val="20"/>
              </w:rPr>
              <w:t>4)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решение суда, вступившее в законную силу;</w:t>
            </w:r>
          </w:p>
          <w:p>
            <w:pPr>
              <w:spacing w:after="20"/>
              <w:ind w:left="20"/>
              <w:jc w:val="both"/>
            </w:pPr>
            <w:r>
              <w:rPr>
                <w:rFonts w:ascii="Times New Roman"/>
                <w:b w:val="false"/>
                <w:i w:val="false"/>
                <w:color w:val="000000"/>
                <w:sz w:val="20"/>
              </w:rPr>
              <w:t>5) сведения о номере банковского счета наследника.</w:t>
            </w:r>
          </w:p>
          <w:p>
            <w:pPr>
              <w:spacing w:after="20"/>
              <w:ind w:left="20"/>
              <w:jc w:val="both"/>
            </w:pPr>
            <w:r>
              <w:rPr>
                <w:rFonts w:ascii="Times New Roman"/>
                <w:b w:val="false"/>
                <w:i w:val="false"/>
                <w:color w:val="000000"/>
                <w:sz w:val="20"/>
              </w:rPr>
              <w:t>Для назначения выплаты разницы лицам, решением суда признанным недееспособными или ограниченно дееспособными и нуждающимися в опеке или попечительстве, их опекунами или попечителями подаются:</w:t>
            </w:r>
          </w:p>
          <w:p>
            <w:pPr>
              <w:spacing w:after="20"/>
              <w:ind w:left="20"/>
              <w:jc w:val="both"/>
            </w:pPr>
            <w:r>
              <w:rPr>
                <w:rFonts w:ascii="Times New Roman"/>
                <w:b w:val="false"/>
                <w:i w:val="false"/>
                <w:color w:val="000000"/>
                <w:sz w:val="20"/>
              </w:rPr>
              <w:t>1) заявление по форме согласно приложению 1 к Правилам;</w:t>
            </w:r>
          </w:p>
          <w:p>
            <w:pPr>
              <w:spacing w:after="20"/>
              <w:ind w:left="20"/>
              <w:jc w:val="both"/>
            </w:pPr>
            <w:r>
              <w:rPr>
                <w:rFonts w:ascii="Times New Roman"/>
                <w:b w:val="false"/>
                <w:i w:val="false"/>
                <w:color w:val="000000"/>
                <w:sz w:val="20"/>
              </w:rPr>
              <w:t>2) документ, удостоверяющий личность опекуна или попечителя, либо электронный документ из сервиса цифровых документов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(для идентификации);</w:t>
            </w:r>
          </w:p>
          <w:p>
            <w:pPr>
              <w:spacing w:after="20"/>
              <w:ind w:left="20"/>
              <w:jc w:val="both"/>
            </w:pPr>
            <w:r>
              <w:rPr>
                <w:rFonts w:ascii="Times New Roman"/>
                <w:b w:val="false"/>
                <w:i w:val="false"/>
                <w:color w:val="000000"/>
                <w:sz w:val="20"/>
              </w:rPr>
              <w:t>3) документ, подтверждающий установление опеки или попечительства;</w:t>
            </w:r>
          </w:p>
          <w:p>
            <w:pPr>
              <w:spacing w:after="20"/>
              <w:ind w:left="20"/>
              <w:jc w:val="both"/>
            </w:pPr>
            <w:r>
              <w:rPr>
                <w:rFonts w:ascii="Times New Roman"/>
                <w:b w:val="false"/>
                <w:i w:val="false"/>
                <w:color w:val="000000"/>
                <w:sz w:val="20"/>
              </w:rPr>
              <w:t>4) документы, указанные в пункте 8 настоящего перечня.</w:t>
            </w:r>
          </w:p>
          <w:p>
            <w:pPr>
              <w:spacing w:after="20"/>
              <w:ind w:left="20"/>
              <w:jc w:val="both"/>
            </w:pPr>
            <w:r>
              <w:rPr>
                <w:rFonts w:ascii="Times New Roman"/>
                <w:b w:val="false"/>
                <w:i w:val="false"/>
                <w:color w:val="000000"/>
                <w:sz w:val="20"/>
              </w:rPr>
              <w:t>Государственная корпорация информирует услугополучателя о принятом решении посредством отправления sms-сообщения на абонентское устройство сотовой связи услугополучателя, зарегистрированного на территории Республики Казахстан, указанного в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 накоплений,</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 взносов</w:t>
            </w:r>
            <w:r>
              <w:br/>
            </w:r>
            <w:r>
              <w:rPr>
                <w:rFonts w:ascii="Times New Roman"/>
                <w:b w:val="false"/>
                <w:i w:val="false"/>
                <w:color w:val="000000"/>
                <w:sz w:val="20"/>
              </w:rPr>
              <w:t>из единого накопительного</w:t>
            </w:r>
            <w:r>
              <w:br/>
            </w:r>
            <w:r>
              <w:rPr>
                <w:rFonts w:ascii="Times New Roman"/>
                <w:b w:val="false"/>
                <w:i w:val="false"/>
                <w:color w:val="000000"/>
                <w:sz w:val="20"/>
              </w:rPr>
              <w:t>пенсионного фонда</w:t>
            </w:r>
          </w:p>
        </w:tc>
      </w:tr>
    </w:tbl>
    <w:bookmarkStart w:name="z54" w:id="34"/>
    <w:p>
      <w:pPr>
        <w:spacing w:after="0"/>
        <w:ind w:left="0"/>
        <w:jc w:val="left"/>
      </w:pPr>
      <w:r>
        <w:rPr>
          <w:rFonts w:ascii="Times New Roman"/>
          <w:b/>
          <w:i w:val="false"/>
          <w:color w:val="000000"/>
        </w:rPr>
        <w:t xml:space="preserve"> Перечень основных требований к оказанию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p>
            <w:pPr>
              <w:spacing w:after="20"/>
              <w:ind w:left="20"/>
              <w:jc w:val="both"/>
            </w:pP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имеющим инвалидность первой, второй групп бессрочно;</w:t>
            </w:r>
          </w:p>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иностранцами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членами семьи умершего лица, имеющего пенсионные накопления, или лицами, осуществившими погребение;</w:t>
            </w:r>
          </w:p>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являющимися наследниками пенсионных накоплений умершего лица;</w:t>
            </w:r>
          </w:p>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осуществляются через:</w:t>
            </w:r>
          </w:p>
          <w:p>
            <w:pPr>
              <w:spacing w:after="20"/>
              <w:ind w:left="20"/>
              <w:jc w:val="both"/>
            </w:pPr>
            <w:r>
              <w:rPr>
                <w:rFonts w:ascii="Times New Roman"/>
                <w:b w:val="false"/>
                <w:i w:val="false"/>
                <w:color w:val="000000"/>
                <w:sz w:val="20"/>
              </w:rPr>
              <w:t xml:space="preserve">1) некоммерческое акционерное общество "Государственная корпорация "Правительство для граждан" (далее – Государственная корпорация) – по лицам, достигшим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Социального кодекса в Республики Казахстан (далее – Кодекс);</w:t>
            </w:r>
          </w:p>
          <w:p>
            <w:pPr>
              <w:spacing w:after="20"/>
              <w:ind w:left="20"/>
              <w:jc w:val="both"/>
            </w:pPr>
            <w:r>
              <w:rPr>
                <w:rFonts w:ascii="Times New Roman"/>
                <w:b w:val="false"/>
                <w:i w:val="false"/>
                <w:color w:val="000000"/>
                <w:sz w:val="20"/>
              </w:rPr>
              <w:t>2) услугодателя – по лицам, являющимся:</w:t>
            </w:r>
          </w:p>
          <w:p>
            <w:pPr>
              <w:spacing w:after="20"/>
              <w:ind w:left="20"/>
              <w:jc w:val="both"/>
            </w:pPr>
            <w:r>
              <w:rPr>
                <w:rFonts w:ascii="Times New Roman"/>
                <w:b w:val="false"/>
                <w:i w:val="false"/>
                <w:color w:val="000000"/>
                <w:sz w:val="20"/>
              </w:rPr>
              <w:t>лицами с инвалидностью первой, второй групп бессрочно;</w:t>
            </w:r>
          </w:p>
          <w:p>
            <w:pPr>
              <w:spacing w:after="20"/>
              <w:ind w:left="20"/>
              <w:jc w:val="both"/>
            </w:pPr>
            <w:r>
              <w:rPr>
                <w:rFonts w:ascii="Times New Roman"/>
                <w:b w:val="false"/>
                <w:i w:val="false"/>
                <w:color w:val="000000"/>
                <w:sz w:val="20"/>
              </w:rPr>
              <w:t>иностранцами 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членами семьи умершего лица, имеющего пенсионные накопления, лицами, осуществившими погребение умершего лица, имеющего пенсионные накопления;</w:t>
            </w:r>
          </w:p>
          <w:p>
            <w:pPr>
              <w:spacing w:after="20"/>
              <w:ind w:left="20"/>
              <w:jc w:val="both"/>
            </w:pPr>
            <w:r>
              <w:rPr>
                <w:rFonts w:ascii="Times New Roman"/>
                <w:b w:val="false"/>
                <w:i w:val="false"/>
                <w:color w:val="000000"/>
                <w:sz w:val="20"/>
              </w:rPr>
              <w:t>наследниками пенсионных накоплений умершего лица, по лицам, достигшим пенсионного возраста;</w:t>
            </w:r>
          </w:p>
          <w:p>
            <w:pPr>
              <w:spacing w:after="20"/>
              <w:ind w:left="20"/>
              <w:jc w:val="both"/>
            </w:pPr>
            <w:r>
              <w:rPr>
                <w:rFonts w:ascii="Times New Roman"/>
                <w:b w:val="false"/>
                <w:i w:val="false"/>
                <w:color w:val="000000"/>
                <w:sz w:val="20"/>
              </w:rPr>
              <w:t>3) веб-портал "электронного правительства" (далее – Портал) – по лицам, являющимся:</w:t>
            </w:r>
          </w:p>
          <w:p>
            <w:pPr>
              <w:spacing w:after="20"/>
              <w:ind w:left="20"/>
              <w:jc w:val="both"/>
            </w:pPr>
            <w:r>
              <w:rPr>
                <w:rFonts w:ascii="Times New Roman"/>
                <w:b w:val="false"/>
                <w:i w:val="false"/>
                <w:color w:val="000000"/>
                <w:sz w:val="20"/>
              </w:rPr>
              <w:t>лицами с инвалидностью первой, второй групп бессрочно;</w:t>
            </w:r>
          </w:p>
          <w:p>
            <w:pPr>
              <w:spacing w:after="20"/>
              <w:ind w:left="20"/>
              <w:jc w:val="both"/>
            </w:pPr>
            <w:r>
              <w:rPr>
                <w:rFonts w:ascii="Times New Roman"/>
                <w:b w:val="false"/>
                <w:i w:val="false"/>
                <w:color w:val="000000"/>
                <w:sz w:val="20"/>
              </w:rPr>
              <w:t>по лицам, достигшим пенсионного возраста;</w:t>
            </w:r>
          </w:p>
          <w:p>
            <w:pPr>
              <w:spacing w:after="20"/>
              <w:ind w:left="20"/>
              <w:jc w:val="both"/>
            </w:pPr>
            <w:r>
              <w:rPr>
                <w:rFonts w:ascii="Times New Roman"/>
                <w:b w:val="false"/>
                <w:i w:val="false"/>
                <w:color w:val="000000"/>
                <w:sz w:val="20"/>
              </w:rPr>
              <w:t>4) абонентское устройство сотовой связи – по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лицам, достигшим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Кодекса, в сроки согласно графикам пенсионных выплат Государственной корпорации;</w:t>
            </w:r>
          </w:p>
          <w:p>
            <w:pPr>
              <w:spacing w:after="20"/>
              <w:ind w:left="20"/>
              <w:jc w:val="both"/>
            </w:pPr>
            <w:r>
              <w:rPr>
                <w:rFonts w:ascii="Times New Roman"/>
                <w:b w:val="false"/>
                <w:i w:val="false"/>
                <w:color w:val="000000"/>
                <w:sz w:val="20"/>
              </w:rPr>
              <w:t>членам семьи умершего лица, имеющего пенсионные накопления, или лицам, осуществившим погребение – в течение пяти рабочих дней со дня приема документов услугодателем;</w:t>
            </w:r>
          </w:p>
          <w:p>
            <w:pPr>
              <w:spacing w:after="20"/>
              <w:ind w:left="20"/>
              <w:jc w:val="both"/>
            </w:pPr>
            <w:r>
              <w:rPr>
                <w:rFonts w:ascii="Times New Roman"/>
                <w:b w:val="false"/>
                <w:i w:val="false"/>
                <w:color w:val="000000"/>
                <w:sz w:val="20"/>
              </w:rPr>
              <w:t>лицам с инвалидностью первой и второй групп, если инвалидность установлена бессрочно, иностранцам, лицам без гражданства, выехавшим на постоянное место жительства за пределы Республики Казахстан, наследникам пенсионных накоплений умершего лица – в течение десяти рабочих дней со дня приема либо поступления документов услугодателю.</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у услугодателя, а также при обращении через портал – 15 минут;</w:t>
            </w:r>
          </w:p>
          <w:p>
            <w:pPr>
              <w:spacing w:after="20"/>
              <w:ind w:left="20"/>
              <w:jc w:val="both"/>
            </w:pPr>
            <w:r>
              <w:rPr>
                <w:rFonts w:ascii="Times New Roman"/>
                <w:b w:val="false"/>
                <w:i w:val="false"/>
                <w:color w:val="000000"/>
                <w:sz w:val="20"/>
              </w:rPr>
              <w:t>3) максимально допустимое время обслуживания в Государственной корпорации,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лицам, являющимся иностранцами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лицам, являющимся членами семьи умершего лица, имеющего пенсионные накопления, или лицам, осуществившим погребение;</w:t>
            </w:r>
          </w:p>
          <w:p>
            <w:pPr>
              <w:spacing w:after="20"/>
              <w:ind w:left="20"/>
              <w:jc w:val="both"/>
            </w:pPr>
            <w:r>
              <w:rPr>
                <w:rFonts w:ascii="Times New Roman"/>
                <w:b w:val="false"/>
                <w:i w:val="false"/>
                <w:color w:val="000000"/>
                <w:sz w:val="20"/>
              </w:rPr>
              <w:t>- лицам, являющимся наследниками пенсионных накоплений умершего лица.</w:t>
            </w:r>
          </w:p>
          <w:p>
            <w:pPr>
              <w:spacing w:after="20"/>
              <w:ind w:left="20"/>
              <w:jc w:val="both"/>
            </w:pPr>
            <w:r>
              <w:rPr>
                <w:rFonts w:ascii="Times New Roman"/>
                <w:b w:val="false"/>
                <w:i w:val="false"/>
                <w:color w:val="000000"/>
                <w:sz w:val="20"/>
              </w:rPr>
              <w:t>Электронная (частично автоматизированная)/ бумажная:</w:t>
            </w:r>
          </w:p>
          <w:p>
            <w:pPr>
              <w:spacing w:after="20"/>
              <w:ind w:left="20"/>
              <w:jc w:val="both"/>
            </w:pPr>
            <w:r>
              <w:rPr>
                <w:rFonts w:ascii="Times New Roman"/>
                <w:b w:val="false"/>
                <w:i w:val="false"/>
                <w:color w:val="000000"/>
                <w:sz w:val="20"/>
              </w:rPr>
              <w:t>лицам, имеющим инвалидность первой, второй групп бессрочно.</w:t>
            </w:r>
          </w:p>
          <w:p>
            <w:pPr>
              <w:spacing w:after="20"/>
              <w:ind w:left="20"/>
              <w:jc w:val="both"/>
            </w:pPr>
            <w:r>
              <w:rPr>
                <w:rFonts w:ascii="Times New Roman"/>
                <w:b w:val="false"/>
                <w:i w:val="false"/>
                <w:color w:val="000000"/>
                <w:sz w:val="20"/>
              </w:rPr>
              <w:t>
Электронная (частично автоматизированная)/ бумажная/ проактивная/ оказываемая по принципу "одного заявления":</w:t>
            </w:r>
          </w:p>
          <w:p>
            <w:pPr>
              <w:spacing w:after="20"/>
              <w:ind w:left="20"/>
              <w:jc w:val="both"/>
            </w:pPr>
            <w:r>
              <w:rPr>
                <w:rFonts w:ascii="Times New Roman"/>
                <w:b w:val="false"/>
                <w:i w:val="false"/>
                <w:color w:val="000000"/>
                <w:sz w:val="20"/>
              </w:rPr>
              <w:t>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заявлениям, зарегистрированным в Государственной корпорации, Государственная корпорация информирует заявителя об осуществлении пенсионной выплаты в связи с достижением пенсионного возраста посредством передачи sms-уведомления на номер мобильного телефона услугополучателя, указанный в заявлении (при наличии) не позднее одного рабочего дня, следующего за днем перевода пенсионных выплат на банковский счет получателя.</w:t>
            </w:r>
          </w:p>
          <w:p>
            <w:pPr>
              <w:spacing w:after="20"/>
              <w:ind w:left="20"/>
              <w:jc w:val="both"/>
            </w:pPr>
            <w:r>
              <w:rPr>
                <w:rFonts w:ascii="Times New Roman"/>
                <w:b w:val="false"/>
                <w:i w:val="false"/>
                <w:color w:val="000000"/>
                <w:sz w:val="20"/>
              </w:rPr>
              <w:t>По заявлениям лиц, являющихся лицами с инвалидностью первой и второй групп бессрочно, членами семьи умершего лица, имеющего пенсионные накопления, или лицами, осуществившими погребение, иностранцами, лицами без гражданства, выехавшими на постоянное место жительства за пределы Республики Казахстан, наследниками пенсионных накоплений умершего лица, зарегистрированных услугодателем, услугодатель информирует заявителя об осуществлении пенсионной выплаты посредством передачи sms-уведомления на номер мобильного телефона услугополучателя, указанный в заявлении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 электронного правительства;</w:t>
            </w:r>
          </w:p>
          <w:p>
            <w:pPr>
              <w:spacing w:after="20"/>
              <w:ind w:left="20"/>
              <w:jc w:val="both"/>
            </w:pPr>
            <w:r>
              <w:rPr>
                <w:rFonts w:ascii="Times New Roman"/>
                <w:b w:val="false"/>
                <w:i w:val="false"/>
                <w:color w:val="000000"/>
                <w:sz w:val="20"/>
              </w:rPr>
              <w:t>2) услугодатель – с понедельника по пятницу включительно в соответствии с графиком работы с 8.00 часов до 19.00 часов без перерыва на обед, в субботу с 9.00 до 13.00, кроме воскресенья и праздничных дней.</w:t>
            </w:r>
          </w:p>
          <w:p>
            <w:pPr>
              <w:spacing w:after="20"/>
              <w:ind w:left="20"/>
              <w:jc w:val="both"/>
            </w:pPr>
            <w:r>
              <w:rPr>
                <w:rFonts w:ascii="Times New Roman"/>
                <w:b w:val="false"/>
                <w:i w:val="false"/>
                <w:color w:val="000000"/>
                <w:sz w:val="20"/>
              </w:rPr>
              <w:t>Прием осуществляется в порядке "электронной очереди" либо в порядке очереди, независимо от места регистрации услугополучателя, без ускоренного обслуживания;</w:t>
            </w:r>
          </w:p>
          <w:p>
            <w:pPr>
              <w:spacing w:after="20"/>
              <w:ind w:left="20"/>
              <w:jc w:val="both"/>
            </w:pPr>
            <w:r>
              <w:rPr>
                <w:rFonts w:ascii="Times New Roman"/>
                <w:b w:val="false"/>
                <w:i w:val="false"/>
                <w:color w:val="000000"/>
                <w:sz w:val="20"/>
              </w:rPr>
              <w:t>3) интернет-ресурс услугодателя (при подаче заявления в связи с установлением инвалидности первой и второй групп бессрочно)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в целях получения государственной услуги при обращении в Государственную корпорацию представляет сведения о номере банковского счета услугополучателя в банках второго уровня или организации, осуществляющей отдельные виды банковских операций.</w:t>
            </w:r>
          </w:p>
          <w:p>
            <w:pPr>
              <w:spacing w:after="20"/>
              <w:ind w:left="20"/>
              <w:jc w:val="both"/>
            </w:pPr>
            <w:r>
              <w:rPr>
                <w:rFonts w:ascii="Times New Roman"/>
                <w:b w:val="false"/>
                <w:i w:val="false"/>
                <w:color w:val="000000"/>
                <w:sz w:val="20"/>
              </w:rPr>
              <w:t>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Услугополучатель, являющийся лицом, имеющим инвалидность первой, второй групп бессрочно, при обращении к услугодателю предоставляет сведения о номере банковского счета услугополучателя в банках второго уровня или организации, осуществляющей отдельные виды банковских операций.</w:t>
            </w:r>
          </w:p>
          <w:p>
            <w:pPr>
              <w:spacing w:after="20"/>
              <w:ind w:left="20"/>
              <w:jc w:val="both"/>
            </w:pPr>
            <w:r>
              <w:rPr>
                <w:rFonts w:ascii="Times New Roman"/>
                <w:b w:val="false"/>
                <w:i w:val="false"/>
                <w:color w:val="000000"/>
                <w:sz w:val="20"/>
              </w:rPr>
              <w:t>Услугополучатель, являющийся иностранцем или лицом без гражданства, выехавшим на постоянное местожительства за пределы Республики Казахстан,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2) копию заграничного паспорта и оригинал для сверки, если иное не предусмотрено международными договорами, ратифицированными Республикой Казахстан;</w:t>
            </w:r>
          </w:p>
          <w:p>
            <w:pPr>
              <w:spacing w:after="20"/>
              <w:ind w:left="20"/>
              <w:jc w:val="both"/>
            </w:pPr>
            <w:r>
              <w:rPr>
                <w:rFonts w:ascii="Times New Roman"/>
                <w:b w:val="false"/>
                <w:i w:val="false"/>
                <w:color w:val="000000"/>
                <w:sz w:val="20"/>
              </w:rPr>
              <w:t>3) сведения о банковском счете услугополучателя.</w:t>
            </w:r>
          </w:p>
          <w:p>
            <w:pPr>
              <w:spacing w:after="20"/>
              <w:ind w:left="20"/>
              <w:jc w:val="both"/>
            </w:pPr>
            <w:r>
              <w:rPr>
                <w:rFonts w:ascii="Times New Roman"/>
                <w:b w:val="false"/>
                <w:i w:val="false"/>
                <w:color w:val="000000"/>
                <w:sz w:val="20"/>
              </w:rPr>
              <w:t>Услугополучатель, являющийся членом семьи умершего лица, имеющего пенсионные накопления, или лицом, осуществившим погребение,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2) копию свидетельства о смерти лица, имеющего пенсионные накопления, и оригинал для сверки;</w:t>
            </w:r>
          </w:p>
          <w:p>
            <w:pPr>
              <w:spacing w:after="20"/>
              <w:ind w:left="20"/>
              <w:jc w:val="both"/>
            </w:pPr>
            <w:r>
              <w:rPr>
                <w:rFonts w:ascii="Times New Roman"/>
                <w:b w:val="false"/>
                <w:i w:val="false"/>
                <w:color w:val="000000"/>
                <w:sz w:val="20"/>
              </w:rPr>
              <w:t>3) сведения о банковском счете члена семьи умершего лица, имеющего пенсионные накопления, либо лица, осуществившего погребение.</w:t>
            </w:r>
          </w:p>
          <w:p>
            <w:pPr>
              <w:spacing w:after="20"/>
              <w:ind w:left="20"/>
              <w:jc w:val="both"/>
            </w:pPr>
            <w:r>
              <w:rPr>
                <w:rFonts w:ascii="Times New Roman"/>
                <w:b w:val="false"/>
                <w:i w:val="false"/>
                <w:color w:val="000000"/>
                <w:sz w:val="20"/>
              </w:rPr>
              <w:t>Услугополучатель, являющийся наследником пенсионных накоплений умершего лица,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2) нотариально засвидетельствованную копию свидетельства о смерти умершего лица, имеющего пенсионные накопления;</w:t>
            </w:r>
          </w:p>
          <w:p>
            <w:pPr>
              <w:spacing w:after="20"/>
              <w:ind w:left="20"/>
              <w:jc w:val="both"/>
            </w:pPr>
            <w:r>
              <w:rPr>
                <w:rFonts w:ascii="Times New Roman"/>
                <w:b w:val="false"/>
                <w:i w:val="false"/>
                <w:color w:val="000000"/>
                <w:sz w:val="20"/>
              </w:rPr>
              <w:t>3) оригинал или нотариально засвидетельствованную копию свидетельства о праве на наследство либо оригинал или нотариально засвидетельствованную копию соглашения о разделе наследуемого имущества, либо решение суда, вступившее в законную силу;</w:t>
            </w:r>
          </w:p>
          <w:p>
            <w:pPr>
              <w:spacing w:after="20"/>
              <w:ind w:left="20"/>
              <w:jc w:val="both"/>
            </w:pPr>
            <w:r>
              <w:rPr>
                <w:rFonts w:ascii="Times New Roman"/>
                <w:b w:val="false"/>
                <w:i w:val="false"/>
                <w:color w:val="000000"/>
                <w:sz w:val="20"/>
              </w:rPr>
              <w:t>4) сведения о банковском счете услугополучателя.</w:t>
            </w:r>
          </w:p>
          <w:p>
            <w:pPr>
              <w:spacing w:after="20"/>
              <w:ind w:left="20"/>
              <w:jc w:val="both"/>
            </w:pPr>
            <w:r>
              <w:rPr>
                <w:rFonts w:ascii="Times New Roman"/>
                <w:b w:val="false"/>
                <w:i w:val="false"/>
                <w:color w:val="000000"/>
                <w:sz w:val="20"/>
              </w:rPr>
              <w:t>При обращении услугополучателя в Государственную корпорацию или к услугодателю через третье лицо или законного представителя, в дополнение к вышеуказанным документам третьим лицом или законным представителем, представляются:</w:t>
            </w:r>
          </w:p>
          <w:p>
            <w:pPr>
              <w:spacing w:after="20"/>
              <w:ind w:left="20"/>
              <w:jc w:val="both"/>
            </w:pPr>
            <w:r>
              <w:rPr>
                <w:rFonts w:ascii="Times New Roman"/>
                <w:b w:val="false"/>
                <w:i w:val="false"/>
                <w:color w:val="000000"/>
                <w:sz w:val="20"/>
              </w:rPr>
              <w:t>1) копия документа, удостоверяющего личность третьего лица или законного представителя, и оригинал для сверки;</w:t>
            </w:r>
          </w:p>
          <w:p>
            <w:pPr>
              <w:spacing w:after="20"/>
              <w:ind w:left="20"/>
              <w:jc w:val="both"/>
            </w:pPr>
            <w:r>
              <w:rPr>
                <w:rFonts w:ascii="Times New Roman"/>
                <w:b w:val="false"/>
                <w:i w:val="false"/>
                <w:color w:val="000000"/>
                <w:sz w:val="20"/>
              </w:rPr>
              <w:t>2) оригинал нотариально удостоверенной доверенности или ее нотариально засвидетельствованная копия, либо документ, подтверждающий статус законного представителя.</w:t>
            </w:r>
          </w:p>
          <w:p>
            <w:pPr>
              <w:spacing w:after="20"/>
              <w:ind w:left="20"/>
              <w:jc w:val="both"/>
            </w:pPr>
            <w:r>
              <w:rPr>
                <w:rFonts w:ascii="Times New Roman"/>
                <w:b w:val="false"/>
                <w:i w:val="false"/>
                <w:color w:val="000000"/>
                <w:sz w:val="20"/>
              </w:rPr>
              <w:t>При этом копия документа, удостоверяющего личность услугополучателя, нотариально свидетельствуется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Услугополучатели, имеющие в соответствии с налоговым законодательством Республики Казахстан:</w:t>
            </w:r>
          </w:p>
          <w:p>
            <w:pPr>
              <w:spacing w:after="20"/>
              <w:ind w:left="20"/>
              <w:jc w:val="both"/>
            </w:pPr>
            <w:r>
              <w:rPr>
                <w:rFonts w:ascii="Times New Roman"/>
                <w:b w:val="false"/>
                <w:i w:val="false"/>
                <w:color w:val="000000"/>
                <w:sz w:val="20"/>
              </w:rPr>
              <w:t>право на применение налогового вычета к доходу в виде пенсионных выплат из ЕНПФ, при обращении в Государственную корпорацию предоставляют соответствующие подтверждающие документы;</w:t>
            </w:r>
          </w:p>
          <w:p>
            <w:pPr>
              <w:spacing w:after="20"/>
              <w:ind w:left="20"/>
              <w:jc w:val="both"/>
            </w:pPr>
            <w:r>
              <w:rPr>
                <w:rFonts w:ascii="Times New Roman"/>
                <w:b w:val="false"/>
                <w:i w:val="false"/>
                <w:color w:val="000000"/>
                <w:sz w:val="20"/>
              </w:rPr>
              <w:t>право на применение корректировки дохода или налогового вычета к доходу в виде пенсионных выплат, при обращении к услугодателю, в дополнение к перечню документов, указанных в настоящем приложении, предоставляют заявление по форме, утвержденной внутренним документом услугодателя, а также соответствующие подтверждающие документы.</w:t>
            </w:r>
          </w:p>
          <w:p>
            <w:pPr>
              <w:spacing w:after="20"/>
              <w:ind w:left="20"/>
              <w:jc w:val="both"/>
            </w:pPr>
            <w:r>
              <w:rPr>
                <w:rFonts w:ascii="Times New Roman"/>
                <w:b w:val="false"/>
                <w:i w:val="false"/>
                <w:color w:val="000000"/>
                <w:sz w:val="20"/>
              </w:rPr>
              <w:t>При наличии сведений в информационных системах государственных органов Республики Казахстан, полученных Государственной корпорацией и услугодателем, подтверждающих право услугополучателя на применение корректировки дохода или налогового вычета к доходу в виде пенсионных выплат, предоставление соответствующих подтверждающих документов не требуется.</w:t>
            </w:r>
          </w:p>
          <w:p>
            <w:pPr>
              <w:spacing w:after="20"/>
              <w:ind w:left="20"/>
              <w:jc w:val="both"/>
            </w:pPr>
            <w:r>
              <w:rPr>
                <w:rFonts w:ascii="Times New Roman"/>
                <w:b w:val="false"/>
                <w:i w:val="false"/>
                <w:color w:val="000000"/>
                <w:sz w:val="20"/>
              </w:rPr>
              <w:t>При обращении услугополучателя к услугодателю через средства почтовой связи документ, удостоверяющий личность услугополучателя, а также подпись услугополучателя в заявлении нотариально свидетельствуются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Услугополучатель (физическое или юридическое лицо), определенный судебным актом, вступившим в законную силу, в целях получения пенсионных накоплений лица, имеющего пенсионные накопления в ЕНПФ, представляет услугодателю следующие документы:</w:t>
            </w:r>
          </w:p>
          <w:p>
            <w:pPr>
              <w:spacing w:after="20"/>
              <w:ind w:left="20"/>
              <w:jc w:val="both"/>
            </w:pPr>
            <w:r>
              <w:rPr>
                <w:rFonts w:ascii="Times New Roman"/>
                <w:b w:val="false"/>
                <w:i w:val="false"/>
                <w:color w:val="000000"/>
                <w:sz w:val="20"/>
              </w:rPr>
              <w:t>судебный акт, вступивший в законную силу;</w:t>
            </w:r>
          </w:p>
          <w:p>
            <w:pPr>
              <w:spacing w:after="20"/>
              <w:ind w:left="20"/>
              <w:jc w:val="both"/>
            </w:pPr>
            <w:r>
              <w:rPr>
                <w:rFonts w:ascii="Times New Roman"/>
                <w:b w:val="false"/>
                <w:i w:val="false"/>
                <w:color w:val="000000"/>
                <w:sz w:val="20"/>
              </w:rPr>
              <w:t>сведения о банковском счете получателя (физического или юридического лица, определенного судебным актом).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при:</w:t>
            </w:r>
          </w:p>
          <w:p>
            <w:pPr>
              <w:spacing w:after="20"/>
              <w:ind w:left="20"/>
              <w:jc w:val="both"/>
            </w:pPr>
            <w:r>
              <w:rPr>
                <w:rFonts w:ascii="Times New Roman"/>
                <w:b w:val="false"/>
                <w:i w:val="false"/>
                <w:color w:val="000000"/>
                <w:sz w:val="20"/>
              </w:rPr>
              <w:t>1) предоставлении услугополучателем недействительных документов, отсутствия у получателя пенсионных накоплений у услугодателя, либо если он является получателем по установленному графику;</w:t>
            </w:r>
          </w:p>
          <w:p>
            <w:pPr>
              <w:spacing w:after="20"/>
              <w:ind w:left="20"/>
              <w:jc w:val="both"/>
            </w:pPr>
            <w:r>
              <w:rPr>
                <w:rFonts w:ascii="Times New Roman"/>
                <w:b w:val="false"/>
                <w:i w:val="false"/>
                <w:color w:val="000000"/>
                <w:sz w:val="20"/>
              </w:rPr>
              <w:t>2) установлении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3) несоответствии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4) отсутствии подтверждения сведений о наличии у услугополучателя установленной инвалидности первой или второй группы бессрочно;</w:t>
            </w:r>
          </w:p>
          <w:p>
            <w:pPr>
              <w:spacing w:after="20"/>
              <w:ind w:left="20"/>
              <w:jc w:val="both"/>
            </w:pPr>
            <w:r>
              <w:rPr>
                <w:rFonts w:ascii="Times New Roman"/>
                <w:b w:val="false"/>
                <w:i w:val="false"/>
                <w:color w:val="000000"/>
                <w:sz w:val="20"/>
              </w:rPr>
              <w:t>5) отрицательном ответе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6) отсутствии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приложением.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услугодателя, Государственной корпорации,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