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af9e" w14:textId="674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юстиции Республики Казахстан от 27 декабря 2019 года № 627 и Министра национальной экономики Республики Казахстан от 30 декабря 2019 года № 99 "Об утверждении критериев оценки степени риска и проверочного листа в сфере деятельности палат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13 ноября 2023 года № 813 и Министра национальной экономики Республики Казахстан от 14 ноября 2023 года № 175. Зарегистрирован в Министерстве юстиции Республики Казахстан 15 ноября 2023 года № 33643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декабря 2019 года № 627 и Министра национальной экономики Республики Казахстан от 30 декабря 2019 года № 99 "Об утверждении критериев оценки степени риска и проверочного листа в сфере деятельности палат юридических консультантов" (зарегистрирован в Реестре государственной регистрации нормативных правовых актов № 19848)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юстиции и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деятельности палат юридических консультантов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деятельности палат юридических консультантов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формой проверочного листа,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деятельности и не зависящие непосредственно от отдельного субъекта (объекта) контроля;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контроля, несоблюдение которых влечет за собой нарушение прав законных интересов физических и юридических лиц, государства;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контроля – саморегулируемая организация палата юридических консультантов;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грубые нарушения – нарушение требований, установленных Законом, нормативными правовыми актами Республики Казахстан в области деятельности палаты юридических консультантов, принятыми в целях реализации указанного Закона, а также нарушение условий создания саморегулируемой организацией, основанной на обязательном членстве;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значительные нарушения – нарушение требований, установленных Законом, нормативными правовыми актами Республики Казахстан в области деятельности палаты юридических консультантов, принятыми в целях реализации указанного Закона, которые приводят к существенным нарушениям прав, свобод и законных интересов физических и юридических лиц;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незначительные нарушения – нарушение требований, установленных Законом, нормативными правовыми актами Республики Казахстан в области деятельности палаты юридических консультантов, принятыми в целях реализации указанного Закона в сфере деятельности палаты юридических консультантов, не относящиеся к значительным и грубым нарушениям;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проверки и профилактического контроля с посещением субъекта контроля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и профилактического контроля с посещением субъекта контроля формируются посредством определения объективных и субъективных критериев.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субъектам контроля с высокой степенью риска относятся палаты юридических консультантов.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субъектов контроля, отнесенных к высокой степени риска, проводится профилактический контроль с посещением субъекта контроля и внеплановая проверка.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степени риска.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контроля, нарушающих законодательство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используются следующие источники информации: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субъекта (объекта) контроля;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предоставляемых государственными органами и организациями.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требования подразделяются на три степени нарушения: грубые, значительные, незначительные.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позволит сконцентрировать проведение профилактического контроля с посещением субъекта контроля в отношении субъекта контроля с наибольшим потенциальным риском.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соответствуют степени нарушения – грубое, значительное и незначительное.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оценке степени риска деятельности субъектов (объектов) контроля изложены в приложении 1 к настоящим Критериям.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общий показатель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общего показателя степени риска по субъективным критериям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 собирает информацию и формирует базу данных по субъективным критериям из источников согласно пункту 8 Критериев.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11 Критериев (SC), с последующей нормализацией значений данных в диапазон от 0 до 100 баллов.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11 Критериев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отнесения субъекта контроля к степени риска применяется следующий порядок расчета показателя степени риска.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субъекта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критериям, определенным в соответствии с пунктом 11 Критериев, производится по шкале от 0 до 100 баллов и осуществляется по следующей формуле: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12 Критериев.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анализе и оценке степени риска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не может быть чаще двух раз в год.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Проверочные листы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Проверочные листы составляются для однородных групп субъектов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юридических консультантов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оценке степени риска деятельности субъектов (объектов) контроля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членстве менее двухсот юридических консультантов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реестра членов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юридического консультанта в других палатах юридических консультантов для оказания юридической помощи в виде представительства интересов лиц в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исключенного из реестра членов палаты юридических консультантов за нарушение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если с даты исключения прошло менее чем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Палаты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своих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условиях, способах и порядке обеспечения ответственности членов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членах, прекративших свое членство в палате юридических консультантов и об основаниях прекращения их членства;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членства в палате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содержании правил и стандартов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критериях качества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структуре и компетенции органов управления и специализированных органов палаты юридических консультантов, количественном и персональном составе коллегиального органа управления, исполнительного органа управления палаты юридических консультантов, о лице, осуществляющем функции единоличного исполнительного органа управления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решениях, принятых общим собранием членов палаты юридических консультантов и коллегиальным органом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юридической помощи, правил и стандартов, Кодекса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исках и заявлениях, поданных палатой юридических консультантов в суды, а также в отношении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отчете о финансово-хозяйственной деятельности, включающем информацию обо всех поступлениях и расходах по каждой специфике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ревизионной комиссии членов коллегиального или исполнительного органов управления палаты юридических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повышения квалификации своих членов в соответствии с утвержденными стандартами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профессионального поведения и Кодекса профессиональной этики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установленных условий приема в члены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установленного объема и порядка оказания комплексной социальной юридической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контрольного органа (ревизионной комиссии) палаты определяемой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субъектом (объектом) контроля реестра членов палаты юридических консультантов, а именно отсутствие следующих сведений в реестре: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члена палаты юридических консультантов, дату его регистрации в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члена палаты юридических консультантов, дата его рождения, данные документа, удостоверяющего личность, место жительства, индивидуальный идентификационный номер (для физического лица), номера контактных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обеспечении имущественной ответственности члена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дате приостановления и прекращения членства в палате юридических консультантов и основание такого прекращения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признанного в судебном порядке недееспособным либо ограниченно дееспособным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имеющего непогашенную или неснятую в установленном законом порядке судимость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согласованных с уполномоченным органом критериев качества оказания юридической помощи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ежеквартальной информации в уполномоченный орган о включении членов в палату юридических консультантов, приостановлении членства и об исключении из членства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уполномоченным органом порядок и условия проведения аттестации для вступления в палату юридических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регулирующим государственным органом и уполномоченным органом в области саморегулирования правила и стандарты по вопросам саморегулируемой основанного на обязательном членстве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жалоб и обращений лиц на необоснованность исключения из членов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принятие мер воздействия в отношении члена палаты в случае выявления в результате проверки факта нарушений требований законодательства Республики Казахстан, правил и стандартов, условий членства (участия)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юридических консультантов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субъективных критериев для определения степени риска в сфере деятельности палат юридических консультантов в соответствии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 субъекта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предоставляемых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99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2"/>
    <w:p>
      <w:pPr>
        <w:spacing w:after="0"/>
        <w:ind w:left="0"/>
        <w:jc w:val="both"/>
      </w:pPr>
      <w:bookmarkStart w:name="z108" w:id="93"/>
      <w:r>
        <w:rPr>
          <w:rFonts w:ascii="Times New Roman"/>
          <w:b w:val="false"/>
          <w:i w:val="false"/>
          <w:color w:val="000000"/>
          <w:sz w:val="28"/>
        </w:rPr>
        <w:t>
      В сфере деятельности палат юридических консультантов в соответствии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палат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членстве менее двухсот юридических консультантов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реестра членов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юридического консультанта в других палатах юридических консультантов для оказания юридической помощи в виде представительства интересов лиц в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исключенного из реестра членов палаты юридических консультантов за нарушение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если с даты исключения прошло менее чем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Палаты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своих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условиях, способах и порядке обеспечения ответственности членов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членах, прекративших свое членство в палате юридических консультантов и об основаниях прекращения их членства;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членства в палате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содержании правил и стандартов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критериях качества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структуре и компетенции органов управления и специализированных органов палаты юридических консультантов, количественном и персональном составе коллегиального органа управления, исполнительного органа управления палаты юридических консультантов, о лице, осуществляющем функции единоличного исполнительного органа управления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решениях, принятых общим собранием членов палаты юридических консультантов и коллегиальным органом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юридической помощи, правил и стандартов, Кодекса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исках и заявлениях, поданных палатой юридических консультантов в суды, а также в отношении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отчете о финансово-хозяйственной деятельности, включающем информацию обо всех поступлениях и расходах по каждой специфике отдельно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ревизионной комиссии членов коллегиального или исполнительного органов управления палаты юридических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повышения квалификации своих членов в соответствии с утвержденными стандартами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профессионального поведения и Кодекса профессиональной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установленных условий приема в члены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установленного объема и порядка оказания комплексной социальной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контрольного органа (ревизионной комиссии) палаты, определяемой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субъектом (объектом) контроля реестра членов палаты юридических консультантов, а именно отсутствие следующих сведений в реестре: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члена палаты юридических консультантов, дату его регистрации в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члена палаты юридических консультантов, дата его рождения, данные документа, удостоверяющего личность, место жительства, индивидуальный идентификационный номер (для физического лица), номера контактных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обеспечении имущественной ответственности члена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дате приостановления и прекращения членства в палате юридических консультантов и основание такого прекращения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признанного в судебном порядке недееспособным либо ограниченно дееспособным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имеющего непогашенную или неснятую в установленном законом порядке судимость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согласованных с уполномоченным органом критериев качества оказания юридической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ежеквартальной информации в уполномоченный орган о включении членов в палату юридических консультантов, приостановлении членства и об исключении из членства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уполномоченным органом порядок и условия проведения аттестации для вступления в палату юридических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регулирующим государственным органом и уполномоченным органом в области саморегулирования правила и стандарты по вопросам саморегулируемой основанного на обязательном членстве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жалоб и обращений лиц на необоснованность исключения из членов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принятие мер воздействия в отношении члена палаты в случае выявления в результате проверки факта нарушений требований законодательства Республики Казахстан, правил и стандартов, условий членства (участия)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9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