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149f" w14:textId="ea71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ноября 2023 года № 607. Зарегистрирован в Министерстве юстиции Республики Казахстан 15 ноября 2023 года № 33639.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20.06.2024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607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 (далее – реестр).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Правилах, применяются в соответствии с законодательствами Республики Казахстан о газе и газоснабжении и в области промышленной безопасности.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создается с целью ведения единого перечня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 (далее – владелец).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представляет собой единый, периодически уточняемый перечень владельцев, содержащий все необходимые сведения информационно-справочного характера о них.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реестра осуществляется территориальными подразделениями ведомства уполномоченного органа в области промышленной безопасности (далее – территориальное подразделение)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размещается в открытом доступе на интернет-ресурсе уполномоченного органа в области промышленной безопасности.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 формируется на основании сведений, представленных владельцами, указанных в заявлении о включении (исключении) в (из) реестр (а) владельцев газонаполнительных станций, газонаполнительных пунктов, автогазозаправочных станций и промышленных потребителей-владельцев сосудов, работающих под давлением, использующих их для хранения сжиженного нефтяного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20.06.2024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реестра включает в себя: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(включение, исключение) сведений о владельцах;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(обновление, исключение) сведений о владельцах.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формирования реестра владелец подает заявление в виде электронного документа или документа на бумажном носителе в территориальное подразделение по местонахождению объекта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копии документов, подтверждающих указанные в заявлении сведения. 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сосуда, работающего под давлением, использующих их для хранения сжиженного нефтяного газа, содержащий полную информацию о техническом характеристики и постановке на учет опасного технического устройства;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письмо-согласование проектной документации в соответствии Правилам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(зарегистрирован в Реестре государственной регистрации нормативных правовых актов за № 24508) или документ содержащий сведения о согласовании проектной документации объекта либо акт приемки объекта в эксплуатацию.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предоставление копии документов проектной документации в части промышленной безопасности и (или) постановки на учет сосуда, работающего под давлением, полученные с 2020 года информационной системой "государственная база данных "Е-лицензирование" (далее – ИС "Е- лицензирование).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постановки на учет сосуда, работающего под давлением и (или) согласования проектной документации оказаны посредством ИС "Е-лицензирование", необходимо указать номер, который был присвоен.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20.06.2024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реестр не вносятся сведения об одном и том же объекте (опасном техническом устройстве), за исключением случаев смены владельца и (или) места расположения (опасного технического устройства).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Территориальное подразделение в срок, не превышающий 10 (десяти) рабочих дней с даты поступления заявления, рассматривает представленную информацию и проверяет ее на полноту и достоверность указанных в заявлении сведений.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заявления заявителю направляется письменное уведомление о включения (исключения) в (из) реестр (а) владельца либо уведомление о необходимости устранения имеющихся замечаний и недостатков в случае неполной и недостоверной информации указанных в заявлении сведений.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рассмотрения заявления территориальное подразделение в течение 3 (трех) рабочих дней представляют в уполномоченный орган в области промышленной безопасности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промышленной безопасности опубликовывает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3 (трех) рабочих дней на интернет-ресурсе уполномоченного органа в области промышленной безопасности.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20.06.2024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Актуализация реестра, размещенного на интернет-ресурсе уполномоченного органа в области промышленной безопасности осуществляется уполномоченным органом в области промышленной безопасности ежемесячно до 20 (двадцатого) числа.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Актуализация сведений реестра происходит при изменении одного из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указанных изменениях, а также в случаях, предусмотренных подпунктами 2), 3), 4) и 5) пункта 16 настоящих Правил, владелец, своевременно уведомляет территориальное подразделение в виде электронного документа или на бумажном носителе.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 течение 3 (трех) рабочих дней представляет в уполномоченный орган в области промышленной безопасности сведения, предусмотренные частью второй настоящего пункта.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источником актуализации служат полученные данные уполномоченного органа, осуществляющего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Владелец исключается из реестра по нижеследующим случаям: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заявления владельца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юридического или физического лица (индивидуального предпринимателя) имеется вступившее в законную силу решение (приговор) суда о запрете на занятие деятельностью по реализации сжиженного нефтяного газа;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владельца, являющегося субъектом предпринимательства в соответствии с законодательством Республики Казахстан;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сведений о владельце сосудов, работающих под давления внесенных в реестр ранее (смена владельца);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ликвидации (утилизации) сосуда, работающих под давления;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сосуда, работающих под давления на газонаполнительных станциях, газонаполнительных пунктов, автогазозаправочных станций и промышленных потребителей;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основании обращения государственных органов.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исключении владельца из реестра на основании предусмотренных подпунктами 2), 6) и 7) пункта 16 настоящих Правил, территориальное подразделение уведомляет владельца в течении 5 (пяти) рабочих дней.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несогласия с ответом территориального подразделения по результатам рассмотрения заявления и опубликованным реестром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РК "О газе и газоснабжении", вправе обжаловать в соответствии с Административным процедурно-процессуальным кодексом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автогазозаправочных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потребителей-владельцев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для хранения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промышленной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20.06.2024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Индекс: РВСРД-4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"__" ________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течение 3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дней, после рассмотрения заявления территориальным подразделением.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(ИП)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субъекта предпринимателя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или физического лица, Ф.И.О. (при его наличии) руководителя (владельца)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технического устройства (сосуд, работающих под давлением, рабочая среда)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и объем сосудов, заводской номер, номер и дата постановки на учет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местонахождение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руководителя, телефон и почтовый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СРД,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СРД, м3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(фактический адрес)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автогазозаправочных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–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для хранения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сведений о владельцев газонаполнительных станций, газонаполнительных пунктов, автогазозаправочных станций и промышленных потребителей, приобретающих сжиженный нефтяной газ в рамках плана поставки вне товарных бирж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строка заполняемым соответствующим сведениям;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наименование газонаполнительных станций, газонаполнительных пунктов, автогазозаправочных станций и промышленных потребителей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предпринимателя;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или идентификационный номер индивидуального предпринимателя газонаполнительных станций, газонаполнительных пунктов, автогазозаправочных станций и промышленных потребителей;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адрес юридического или физического лица, в том числе код территории согласно Классификатору административно-территориальных объектов НК РК 11-2021 и Ф.И.О. (при его наличии), номер телефона и почтовый адрес руководителя (владельца сосудов, работающих под давлением, использующих их для хранения сжиженного нефтяного газа);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объекта систем снабжения сжиженным нефтяным газом (газонаполнительных станций, газонаполнительных пунктов, автогазозаправочных станций и промышленных потребителей);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особенности идентификации опасного технического устройства (сосуд, работающих под давлением, рабочая среда) и рабочая среда в соответствии с паспортными данными;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общая характеристика объекта, содержащая информацию о количестве, объеме, заводском номере, дате и регистрационном номере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адрес фактического местонахождения сосуда, работающих под давлением (информация на каждой сосуд, работающего под давлением заполняется индивидуально по отдельным строкам).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-владельцев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их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5" w:id="6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ведомства уполномоченного органа в области промышленной безопасности.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www.gov.kz.</w:t>
      </w:r>
    </w:p>
    <w:bookmarkStart w:name="z5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(исключении) в (из) реестр (а) владельцев газонаполнительных станций, газонаполнительных пунктов, автогазозаправочных станций и промышленных потребителей-владельцев сосудов, работающих под давлением, использующих их для хранения сжиженного нефтяного газа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20.06.2024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7" w:id="63"/>
      <w:r>
        <w:rPr>
          <w:rFonts w:ascii="Times New Roman"/>
          <w:b w:val="false"/>
          <w:i w:val="false"/>
          <w:color w:val="000000"/>
          <w:sz w:val="28"/>
        </w:rPr>
        <w:t>
      Индекс: РВСРД-4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 "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владельцы газонаполнительных станций,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газонаполнительных пунктов, автогазозаправочных станций и промышленных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заинтересованности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необходимости получения газа в рамках плана поставки вне товарных бирж,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местонахождению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или физического лица (ИП), БИН/ИН ИП,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телефон и почтовый адрес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газе и газоснабжении", просит Вас включить (исключить) в (из) реестр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владельцев газонаполнительных станций, газонаполнительных пунктов,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автогазозаправочных станций и промышленных потребителей-владельцев сосудов,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работающих под давлением использующих их для хранения сжиженного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газа, следующий(е) объект(ы):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 для выбора: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 ] включение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 ] исключение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объекта (газонаполнительная станция, газонаполнительный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автогазозаправочная станция, промышленный потребитель),адрес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объекта, код территории согласно Классификатору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объектов НК РК 11-2021 (код по КАТО)</w:t>
      </w:r>
    </w:p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характеристика объекта: количество и объем сосудов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заводской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(указанный на прикрепленной заводом изготовителем табличке, выполненной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ГОСТ 12971 "Таблички прямоугольные для машин и приборов"),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 дата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защите", сведения о проведении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освидетельствования, объем резервуарного парка хранения сжиженного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газа, фактическое местонахождение сосудов, работающих под давлением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перечислить по порядку</w:t>
      </w:r>
    </w:p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согласовании проектной документации объекта с территориальным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 либо акт приемки объекта в эксплуатацию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об архитектурной, 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даю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 и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достоверность представленной информации, осведомленность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что в отношении лица не начаты процедуры ликвидации, реабилитации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банкротства, а также, не приостановлена деятельность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подписи и печати)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(исключении)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(из) реестр (а)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владельцев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их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сведений о владельцев газонаполнительных станций, газонаполнительных пунктов, автогазозаправочных станций и промышленных потребителей, приобретающих сжиженный нефтяной газ в рамках плана поставки вне товарных бирж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указывается вид объекта (газонаполнительная станция, газонаполнительный пункт, автогазозаправочная станция, промышленный потребитель), адрес фактического нахождения объекта, классификатор административно-территориальных объектов (код по КАТО) по НК РК 11-2021;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указывается общая характеристика объекта: количество и объем сосудов, заводской номер (указанный на прикрепленной заводом изготовителем табличке, выполненной в соответствии с ГОСТ 12971 "Таблички прямоугольные для машин и приборов"), номер и дата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сведения о проведении технического освидетельствования, объем резервуарного парка хранения сжиженного нефтяного газа, фактическое местонахождение сосудов, работающих под давлением – перечислить по порядку;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указывается сведения о согласовании проектной документации объекта с территориальным подразделением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либо акт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автогазозаправочных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потребителей-владельцев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для хранения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по чрезвычайным ситуациям РК от 20.06.2024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(ИП)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субъекта предпринимателя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или физического лица, Ф.И.О. (при его наличии) руководителя (владельца)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технического устройства (сосуд, работающих под давлением, рабочая среда)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и объем сосудов, заводской номер, номер и дата постановки на учет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местонахождение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СРД,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(фактический адрес)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